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4B9" w:rsidRPr="00382C65" w:rsidRDefault="00BC64B9" w:rsidP="00382C65">
      <w:pPr>
        <w:jc w:val="center"/>
        <w:rPr>
          <w:rFonts w:ascii="Liberation Serif" w:hAnsi="Liberation Serif" w:cs="Liberation Serif"/>
          <w:b/>
        </w:rPr>
      </w:pPr>
      <w:bookmarkStart w:id="0" w:name="_GoBack"/>
      <w:bookmarkEnd w:id="0"/>
      <w:r w:rsidRPr="00382C65">
        <w:rPr>
          <w:rFonts w:ascii="Liberation Serif" w:hAnsi="Liberation Serif" w:cs="Liberation Serif"/>
          <w:b/>
        </w:rPr>
        <w:t>П</w:t>
      </w:r>
      <w:r w:rsidR="005A69E6" w:rsidRPr="00382C65">
        <w:rPr>
          <w:rFonts w:ascii="Liberation Serif" w:hAnsi="Liberation Serif" w:cs="Liberation Serif"/>
          <w:b/>
        </w:rPr>
        <w:t>ОРЯДОК</w:t>
      </w:r>
    </w:p>
    <w:p w:rsidR="0041423E" w:rsidRPr="00382C65" w:rsidRDefault="0081692C" w:rsidP="00382C65">
      <w:pPr>
        <w:jc w:val="center"/>
        <w:rPr>
          <w:rFonts w:ascii="Liberation Serif" w:hAnsi="Liberation Serif" w:cs="Liberation Serif"/>
          <w:b/>
        </w:rPr>
      </w:pPr>
      <w:r w:rsidRPr="00382C65">
        <w:rPr>
          <w:rFonts w:ascii="Liberation Serif" w:hAnsi="Liberation Serif" w:cs="Liberation Serif"/>
          <w:b/>
        </w:rPr>
        <w:t xml:space="preserve">проведения </w:t>
      </w:r>
      <w:r w:rsidR="00570608" w:rsidRPr="00382C65">
        <w:rPr>
          <w:rFonts w:ascii="Liberation Serif" w:hAnsi="Liberation Serif" w:cs="Liberation Serif"/>
          <w:b/>
        </w:rPr>
        <w:t>заседания Общественного совета Министерства социальной политики Свердловской области</w:t>
      </w:r>
    </w:p>
    <w:p w:rsidR="003D009E" w:rsidRPr="00382C65" w:rsidRDefault="003D009E" w:rsidP="00382C65">
      <w:pPr>
        <w:rPr>
          <w:rFonts w:ascii="Liberation Serif" w:hAnsi="Liberation Serif" w:cs="Liberation Serif"/>
        </w:rPr>
      </w:pPr>
    </w:p>
    <w:tbl>
      <w:tblPr>
        <w:tblW w:w="5314" w:type="pct"/>
        <w:tblInd w:w="-601" w:type="dxa"/>
        <w:tblLook w:val="04A0" w:firstRow="1" w:lastRow="0" w:firstColumn="1" w:lastColumn="0" w:noHBand="0" w:noVBand="1"/>
      </w:tblPr>
      <w:tblGrid>
        <w:gridCol w:w="78"/>
        <w:gridCol w:w="1449"/>
        <w:gridCol w:w="1495"/>
        <w:gridCol w:w="7523"/>
      </w:tblGrid>
      <w:tr w:rsidR="00BC64B9" w:rsidRPr="00382C65" w:rsidTr="000F6FEB">
        <w:trPr>
          <w:gridBefore w:val="1"/>
          <w:wBefore w:w="37" w:type="pct"/>
          <w:trHeight w:val="486"/>
        </w:trPr>
        <w:tc>
          <w:tcPr>
            <w:tcW w:w="1396" w:type="pct"/>
            <w:gridSpan w:val="2"/>
            <w:shd w:val="clear" w:color="auto" w:fill="auto"/>
          </w:tcPr>
          <w:p w:rsidR="00537424" w:rsidRPr="00382C65" w:rsidRDefault="006800F0" w:rsidP="00382C65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11</w:t>
            </w:r>
            <w:r w:rsidR="005E06E1" w:rsidRPr="00382C65">
              <w:rPr>
                <w:rFonts w:ascii="Liberation Serif" w:hAnsi="Liberation Serif" w:cs="Liberation Serif"/>
                <w:b/>
              </w:rPr>
              <w:t xml:space="preserve"> </w:t>
            </w:r>
            <w:r>
              <w:rPr>
                <w:rFonts w:ascii="Liberation Serif" w:hAnsi="Liberation Serif" w:cs="Liberation Serif"/>
                <w:b/>
              </w:rPr>
              <w:t>декабря</w:t>
            </w:r>
            <w:r w:rsidR="00A57718" w:rsidRPr="00382C65">
              <w:rPr>
                <w:rFonts w:ascii="Liberation Serif" w:hAnsi="Liberation Serif" w:cs="Liberation Serif"/>
                <w:b/>
              </w:rPr>
              <w:t xml:space="preserve"> 2020</w:t>
            </w:r>
            <w:r w:rsidR="007D7475" w:rsidRPr="00382C65">
              <w:rPr>
                <w:rFonts w:ascii="Liberation Serif" w:hAnsi="Liberation Serif" w:cs="Liberation Serif"/>
                <w:b/>
              </w:rPr>
              <w:t xml:space="preserve"> </w:t>
            </w:r>
            <w:r w:rsidR="00BC64B9" w:rsidRPr="00382C65">
              <w:rPr>
                <w:rFonts w:ascii="Liberation Serif" w:hAnsi="Liberation Serif" w:cs="Liberation Serif"/>
                <w:b/>
              </w:rPr>
              <w:t>года</w:t>
            </w:r>
          </w:p>
          <w:p w:rsidR="00047667" w:rsidRPr="00382C65" w:rsidRDefault="003459FA" w:rsidP="006800F0">
            <w:pPr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1</w:t>
            </w:r>
            <w:r w:rsidR="006800F0">
              <w:rPr>
                <w:rFonts w:ascii="Liberation Serif" w:hAnsi="Liberation Serif" w:cs="Liberation Serif"/>
                <w:b/>
              </w:rPr>
              <w:t>2</w:t>
            </w:r>
            <w:r>
              <w:rPr>
                <w:rFonts w:ascii="Liberation Serif" w:hAnsi="Liberation Serif" w:cs="Liberation Serif"/>
                <w:b/>
              </w:rPr>
              <w:t>.00</w:t>
            </w:r>
            <w:r w:rsidR="00BC64B9" w:rsidRPr="00382C65">
              <w:rPr>
                <w:rFonts w:ascii="Liberation Serif" w:hAnsi="Liberation Serif" w:cs="Liberation Serif"/>
                <w:b/>
              </w:rPr>
              <w:t xml:space="preserve">         </w:t>
            </w:r>
            <w:r w:rsidR="0081692C" w:rsidRPr="00382C65">
              <w:rPr>
                <w:rFonts w:ascii="Liberation Serif" w:hAnsi="Liberation Serif" w:cs="Liberation Serif"/>
                <w:b/>
              </w:rPr>
              <w:t xml:space="preserve">        </w:t>
            </w:r>
          </w:p>
        </w:tc>
        <w:tc>
          <w:tcPr>
            <w:tcW w:w="3567" w:type="pct"/>
            <w:shd w:val="clear" w:color="auto" w:fill="auto"/>
          </w:tcPr>
          <w:p w:rsidR="003D009E" w:rsidRPr="00382C65" w:rsidRDefault="003D009E" w:rsidP="00382C65">
            <w:pPr>
              <w:ind w:right="-108"/>
              <w:jc w:val="right"/>
              <w:rPr>
                <w:rFonts w:ascii="Liberation Serif" w:hAnsi="Liberation Serif" w:cs="Liberation Serif"/>
                <w:b/>
              </w:rPr>
            </w:pPr>
          </w:p>
          <w:p w:rsidR="00BC64B9" w:rsidRDefault="00DD6022" w:rsidP="00A854A4">
            <w:pPr>
              <w:ind w:right="-108"/>
              <w:jc w:val="center"/>
              <w:rPr>
                <w:rFonts w:ascii="Liberation Serif" w:hAnsi="Liberation Serif" w:cs="Liberation Serif"/>
                <w:b/>
              </w:rPr>
            </w:pPr>
            <w:r w:rsidRPr="00382C65">
              <w:rPr>
                <w:rFonts w:ascii="Liberation Serif" w:hAnsi="Liberation Serif" w:cs="Liberation Serif"/>
                <w:b/>
              </w:rPr>
              <w:t xml:space="preserve">                                             </w:t>
            </w:r>
            <w:r w:rsidR="00570608" w:rsidRPr="00382C65">
              <w:rPr>
                <w:rFonts w:ascii="Liberation Serif" w:hAnsi="Liberation Serif" w:cs="Liberation Serif"/>
                <w:b/>
              </w:rPr>
              <w:t>ул. Большакова, д. 105</w:t>
            </w:r>
            <w:r w:rsidR="00A90E86" w:rsidRPr="00382C65">
              <w:rPr>
                <w:rFonts w:ascii="Liberation Serif" w:hAnsi="Liberation Serif" w:cs="Liberation Serif"/>
                <w:b/>
              </w:rPr>
              <w:t xml:space="preserve">, </w:t>
            </w:r>
            <w:r w:rsidR="00A854A4">
              <w:rPr>
                <w:rFonts w:ascii="Liberation Serif" w:hAnsi="Liberation Serif" w:cs="Liberation Serif"/>
                <w:b/>
              </w:rPr>
              <w:t>актовый зал</w:t>
            </w:r>
          </w:p>
          <w:p w:rsidR="00B83997" w:rsidRDefault="00B83997" w:rsidP="00A854A4">
            <w:pPr>
              <w:ind w:right="-108"/>
              <w:jc w:val="center"/>
              <w:rPr>
                <w:rFonts w:ascii="Liberation Serif" w:hAnsi="Liberation Serif" w:cs="Liberation Serif"/>
                <w:b/>
              </w:rPr>
            </w:pPr>
          </w:p>
          <w:p w:rsidR="00B83997" w:rsidRPr="0079365F" w:rsidRDefault="00B83997" w:rsidP="00B83997">
            <w:pPr>
              <w:jc w:val="right"/>
              <w:rPr>
                <w:rFonts w:ascii="Liberation Serif" w:hAnsi="Liberation Serif" w:cs="Liberation Serif"/>
              </w:rPr>
            </w:pPr>
            <w:r w:rsidRPr="0079365F">
              <w:rPr>
                <w:rFonts w:ascii="Liberation Serif" w:hAnsi="Liberation Serif" w:cs="Liberation Serif"/>
              </w:rPr>
              <w:t xml:space="preserve">ссылка для онлайн подключения: </w:t>
            </w:r>
          </w:p>
          <w:p w:rsidR="00B83997" w:rsidRPr="0079365F" w:rsidRDefault="00B83997" w:rsidP="00B83997">
            <w:pPr>
              <w:jc w:val="right"/>
              <w:rPr>
                <w:rFonts w:ascii="Liberation Serif" w:hAnsi="Liberation Serif" w:cs="Liberation Serif"/>
              </w:rPr>
            </w:pPr>
            <w:r w:rsidRPr="0079365F">
              <w:rPr>
                <w:rFonts w:ascii="Liberation Serif" w:hAnsi="Liberation Serif" w:cs="Liberation Serif"/>
              </w:rPr>
              <w:t>https://leader-id.ru/event/82651/</w:t>
            </w:r>
          </w:p>
          <w:p w:rsidR="00B83997" w:rsidRPr="00382C65" w:rsidRDefault="00B83997" w:rsidP="00A854A4">
            <w:pPr>
              <w:ind w:right="-108"/>
              <w:jc w:val="center"/>
              <w:rPr>
                <w:rFonts w:ascii="Liberation Serif" w:hAnsi="Liberation Serif" w:cs="Liberation Serif"/>
                <w:b/>
              </w:rPr>
            </w:pPr>
          </w:p>
        </w:tc>
      </w:tr>
      <w:tr w:rsidR="00F753BB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F753BB" w:rsidRPr="00DD060A" w:rsidRDefault="003459FA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6800F0" w:rsidRPr="00DD060A">
              <w:rPr>
                <w:rFonts w:ascii="Liberation Serif" w:hAnsi="Liberation Serif" w:cs="Liberation Serif"/>
                <w:color w:val="000000" w:themeColor="text1"/>
              </w:rPr>
              <w:t>2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.00–1</w:t>
            </w:r>
            <w:r w:rsidR="006800F0" w:rsidRPr="00DD060A">
              <w:rPr>
                <w:rFonts w:ascii="Liberation Serif" w:hAnsi="Liberation Serif" w:cs="Liberation Serif"/>
                <w:color w:val="000000" w:themeColor="text1"/>
              </w:rPr>
              <w:t>2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8574DF" w:rsidRPr="00DD060A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0F6FEB" w:rsidRPr="00DD060A" w:rsidRDefault="00F753BB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>Приветственное слово</w:t>
            </w:r>
          </w:p>
          <w:p w:rsidR="00F8228A" w:rsidRPr="00DD060A" w:rsidRDefault="00F8228A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  <w:p w:rsidR="003140D2" w:rsidRPr="00DD060A" w:rsidRDefault="006800F0" w:rsidP="00382C65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Злоказов Андрей Владимирович</w:t>
            </w:r>
            <w:r w:rsidR="0059744F" w:rsidRPr="00DD060A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 xml:space="preserve"> </w:t>
            </w:r>
            <w:r w:rsidR="003140D2" w:rsidRPr="00DD060A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–</w:t>
            </w:r>
          </w:p>
          <w:p w:rsidR="005E628C" w:rsidRPr="00DD060A" w:rsidRDefault="00F818D9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>Министр</w:t>
            </w:r>
            <w:r w:rsidR="003140D2" w:rsidRPr="00DD060A">
              <w:rPr>
                <w:rFonts w:ascii="Liberation Serif" w:hAnsi="Liberation Serif" w:cs="Liberation Serif"/>
                <w:color w:val="000000" w:themeColor="text1"/>
              </w:rPr>
              <w:t xml:space="preserve"> социальной политики Свердловской области</w:t>
            </w:r>
          </w:p>
        </w:tc>
      </w:tr>
      <w:tr w:rsidR="00265E64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265E64" w:rsidRPr="00265E64" w:rsidRDefault="00265E64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val="en-US"/>
              </w:rPr>
              <w:t>12</w:t>
            </w:r>
            <w:r>
              <w:rPr>
                <w:rFonts w:ascii="Liberation Serif" w:hAnsi="Liberation Serif" w:cs="Liberation Serif"/>
                <w:color w:val="000000" w:themeColor="text1"/>
              </w:rPr>
              <w:t>.1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0</w:t>
            </w:r>
            <w:r>
              <w:rPr>
                <w:rFonts w:ascii="Liberation Serif" w:hAnsi="Liberation Serif" w:cs="Liberation Serif"/>
                <w:color w:val="000000" w:themeColor="text1"/>
              </w:rPr>
              <w:t>–12.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20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265E64" w:rsidRPr="00DD060A" w:rsidRDefault="00265E64" w:rsidP="00382C65">
            <w:pPr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 xml:space="preserve">Чествование благотворителей </w:t>
            </w: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DD060A" w:rsidRDefault="003459FA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907735" w:rsidRPr="00DD060A">
              <w:rPr>
                <w:rFonts w:ascii="Liberation Serif" w:hAnsi="Liberation Serif" w:cs="Liberation Serif"/>
                <w:color w:val="000000" w:themeColor="text1"/>
              </w:rPr>
              <w:t>2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20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–1</w:t>
            </w:r>
            <w:r w:rsidR="00907735" w:rsidRPr="00DD060A">
              <w:rPr>
                <w:rFonts w:ascii="Liberation Serif" w:hAnsi="Liberation Serif" w:cs="Liberation Serif"/>
                <w:color w:val="000000" w:themeColor="text1"/>
              </w:rPr>
              <w:t>2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40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FB55F9" w:rsidRPr="00DD060A" w:rsidRDefault="00FB55F9" w:rsidP="00FB55F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lang w:eastAsia="en-US"/>
              </w:rPr>
            </w:pPr>
            <w:r w:rsidRPr="00DD060A">
              <w:rPr>
                <w:rFonts w:ascii="Liberation Serif" w:hAnsi="Liberation Serif" w:cs="Liberation Serif"/>
                <w:lang w:eastAsia="en-US"/>
              </w:rPr>
              <w:t>О плане работы Общественного совета Министерства социальной политики Свердловской области на 2021 год</w:t>
            </w:r>
            <w:r w:rsidR="00523DDE">
              <w:rPr>
                <w:rFonts w:ascii="Liberation Serif" w:hAnsi="Liberation Serif" w:cs="Liberation Serif"/>
                <w:lang w:eastAsia="en-US"/>
              </w:rPr>
              <w:t>.</w:t>
            </w:r>
          </w:p>
          <w:p w:rsidR="00523DDE" w:rsidRPr="00DD060A" w:rsidRDefault="00523DDE" w:rsidP="00523DD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lang w:eastAsia="en-US"/>
              </w:rPr>
            </w:pPr>
            <w:r w:rsidRPr="00DD060A">
              <w:rPr>
                <w:rFonts w:ascii="Liberation Serif" w:hAnsi="Liberation Serif" w:cs="Liberation Serif"/>
                <w:lang w:eastAsia="en-US"/>
              </w:rPr>
              <w:t>О подготовке ежегодного доклада о деятельности Общественного совета Министерства социально</w:t>
            </w:r>
            <w:r w:rsidR="003379B5">
              <w:rPr>
                <w:rFonts w:ascii="Liberation Serif" w:hAnsi="Liberation Serif" w:cs="Liberation Serif"/>
                <w:lang w:eastAsia="en-US"/>
              </w:rPr>
              <w:t>й политики Свердловской области</w:t>
            </w:r>
          </w:p>
          <w:p w:rsidR="00FB55F9" w:rsidRPr="00DD060A" w:rsidRDefault="00FB55F9" w:rsidP="00FB55F9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Черкасова Марина Георгиевна –</w:t>
            </w:r>
          </w:p>
          <w:p w:rsidR="005E628C" w:rsidRPr="00B83997" w:rsidRDefault="00FB55F9" w:rsidP="00FB55F9">
            <w:pPr>
              <w:rPr>
                <w:rFonts w:ascii="Liberation Serif" w:hAnsi="Liberation Serif" w:cs="Liberation Serif"/>
              </w:rPr>
            </w:pPr>
            <w:r w:rsidRPr="00DD060A">
              <w:rPr>
                <w:rFonts w:ascii="Liberation Serif" w:hAnsi="Liberation Serif" w:cs="Liberation Serif"/>
              </w:rPr>
              <w:t xml:space="preserve">Председатель Общественного совета, Председатель правления Свердловского областного отделения </w:t>
            </w:r>
            <w:r w:rsidRPr="00B83997">
              <w:rPr>
                <w:rFonts w:ascii="Liberation Serif" w:hAnsi="Liberation Serif" w:cs="Liberation Serif"/>
              </w:rPr>
              <w:t>Российского детского фонда</w:t>
            </w:r>
          </w:p>
          <w:p w:rsidR="00273608" w:rsidRPr="00B83997" w:rsidRDefault="00273608" w:rsidP="00FB55F9">
            <w:pPr>
              <w:rPr>
                <w:rFonts w:ascii="Liberation Serif" w:hAnsi="Liberation Serif" w:cs="Liberation Serif"/>
              </w:rPr>
            </w:pPr>
            <w:r w:rsidRPr="00B83997">
              <w:rPr>
                <w:rFonts w:ascii="Liberation Serif" w:hAnsi="Liberation Serif" w:cs="Liberation Serif"/>
                <w:b/>
              </w:rPr>
              <w:t>Васи</w:t>
            </w:r>
            <w:r w:rsidR="008B50C0" w:rsidRPr="00B83997">
              <w:rPr>
                <w:rFonts w:ascii="Liberation Serif" w:hAnsi="Liberation Serif" w:cs="Liberation Serif"/>
                <w:b/>
              </w:rPr>
              <w:t>левский Александр Викторович</w:t>
            </w:r>
            <w:r w:rsidR="008B50C0" w:rsidRPr="00B83997">
              <w:rPr>
                <w:rFonts w:ascii="Liberation Serif" w:hAnsi="Liberation Serif" w:cs="Liberation Serif"/>
              </w:rPr>
              <w:t xml:space="preserve"> – </w:t>
            </w:r>
          </w:p>
          <w:p w:rsidR="008B50C0" w:rsidRPr="00DD060A" w:rsidRDefault="008B50C0" w:rsidP="00FB55F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B83997">
              <w:rPr>
                <w:rFonts w:ascii="Liberation Serif" w:hAnsi="Liberation Serif" w:cs="Liberation Serif"/>
              </w:rPr>
              <w:t>Заместитель Председатель Общественного совета</w:t>
            </w:r>
            <w:r w:rsidR="00B83997" w:rsidRPr="00B83997">
              <w:rPr>
                <w:rFonts w:ascii="Liberation Serif" w:hAnsi="Liberation Serif" w:cs="Liberation Serif"/>
              </w:rPr>
              <w:t>, Исполнительный директор АНО ССРДИ «Я могу»</w:t>
            </w:r>
          </w:p>
        </w:tc>
      </w:tr>
      <w:tr w:rsidR="008574DF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8574DF" w:rsidRPr="00DD060A" w:rsidRDefault="008574DF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DD060A" w:rsidRPr="00DD060A">
              <w:rPr>
                <w:rFonts w:ascii="Liberation Serif" w:hAnsi="Liberation Serif" w:cs="Liberation Serif"/>
                <w:color w:val="000000" w:themeColor="text1"/>
              </w:rPr>
              <w:t>2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265E64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0</w:t>
            </w:r>
            <w:r w:rsidR="00DD060A" w:rsidRPr="00DD060A">
              <w:rPr>
                <w:rFonts w:ascii="Liberation Serif" w:hAnsi="Liberation Serif" w:cs="Liberation Serif"/>
                <w:color w:val="000000" w:themeColor="text1"/>
              </w:rPr>
              <w:t>–</w:t>
            </w:r>
            <w:r w:rsidR="00265E64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2</w:t>
            </w:r>
            <w:r w:rsidR="00265E64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55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FB55F9" w:rsidRDefault="00FB55F9" w:rsidP="00FB55F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 xml:space="preserve">Об </w:t>
            </w:r>
            <w:r>
              <w:rPr>
                <w:rFonts w:ascii="Liberation Serif" w:hAnsi="Liberation Serif" w:cs="Liberation Serif"/>
                <w:color w:val="000000" w:themeColor="text1"/>
              </w:rPr>
              <w:t xml:space="preserve">организации </w:t>
            </w:r>
            <w:proofErr w:type="spellStart"/>
            <w:r>
              <w:rPr>
                <w:rFonts w:ascii="Liberation Serif" w:hAnsi="Liberation Serif" w:cs="Liberation Serif"/>
                <w:color w:val="000000" w:themeColor="text1"/>
              </w:rPr>
              <w:t>постинтер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н</w:t>
            </w:r>
            <w:r>
              <w:rPr>
                <w:rFonts w:ascii="Liberation Serif" w:hAnsi="Liberation Serif" w:cs="Liberation Serif"/>
                <w:color w:val="000000" w:themeColor="text1"/>
              </w:rPr>
              <w:t>а</w:t>
            </w:r>
            <w:r w:rsidRPr="00DD060A">
              <w:rPr>
                <w:rFonts w:ascii="Liberation Serif" w:hAnsi="Liberation Serif" w:cs="Liberation Serif"/>
                <w:color w:val="000000" w:themeColor="text1"/>
              </w:rPr>
              <w:t>тного</w:t>
            </w:r>
            <w:proofErr w:type="spellEnd"/>
            <w:r w:rsidRPr="00DD060A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</w:rPr>
              <w:t xml:space="preserve">сопровождения выпускников детских домов </w:t>
            </w:r>
          </w:p>
          <w:p w:rsidR="00FB55F9" w:rsidRPr="00DD060A" w:rsidRDefault="00FB55F9" w:rsidP="00FB55F9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Симакова Вера Игоревна –</w:t>
            </w:r>
          </w:p>
          <w:p w:rsidR="005E628C" w:rsidRPr="00DD060A" w:rsidRDefault="00FB55F9" w:rsidP="00FB55F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D060A">
              <w:rPr>
                <w:rFonts w:ascii="Liberation Serif" w:hAnsi="Liberation Serif" w:cs="Liberation Serif"/>
                <w:color w:val="000000" w:themeColor="text1"/>
              </w:rPr>
              <w:t>генеральный директор Автономной некоммерческой организации научно-практического социально-педагогического объединения «Благое дело»</w:t>
            </w: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523DDE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12</w:t>
            </w:r>
            <w:r w:rsidR="00265E64">
              <w:rPr>
                <w:rFonts w:ascii="Liberation Serif" w:hAnsi="Liberation Serif" w:cs="Liberation Serif"/>
                <w:color w:val="000000" w:themeColor="text1"/>
              </w:rPr>
              <w:t>.</w:t>
            </w:r>
            <w:r>
              <w:rPr>
                <w:rFonts w:ascii="Liberation Serif" w:hAnsi="Liberation Serif" w:cs="Liberation Serif"/>
                <w:color w:val="000000" w:themeColor="text1"/>
              </w:rPr>
              <w:t>55</w:t>
            </w:r>
            <w:r w:rsidR="00265E64">
              <w:rPr>
                <w:rFonts w:ascii="Liberation Serif" w:hAnsi="Liberation Serif" w:cs="Liberation Serif"/>
                <w:color w:val="000000" w:themeColor="text1"/>
              </w:rPr>
              <w:t>–13.</w:t>
            </w:r>
            <w:r>
              <w:rPr>
                <w:rFonts w:ascii="Liberation Serif" w:hAnsi="Liberation Serif" w:cs="Liberation Serif"/>
                <w:color w:val="000000" w:themeColor="text1"/>
              </w:rPr>
              <w:t>05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FB55F9" w:rsidRPr="00FB55F9" w:rsidRDefault="00FB55F9" w:rsidP="00FB55F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FB55F9">
              <w:rPr>
                <w:rFonts w:ascii="Liberation Serif" w:hAnsi="Liberation Serif" w:cs="Liberation Serif"/>
                <w:color w:val="000000" w:themeColor="text1"/>
              </w:rPr>
              <w:t xml:space="preserve">О приоритетном проекте Региона «Социальный кластер» как потенциале деятельности социально ориентированных организаций и социального предпринимательства </w:t>
            </w:r>
          </w:p>
          <w:p w:rsidR="00FB55F9" w:rsidRPr="00DF6CC9" w:rsidRDefault="00FB55F9" w:rsidP="00FB55F9">
            <w:pPr>
              <w:rPr>
                <w:rFonts w:ascii="Liberation Serif" w:hAnsi="Liberation Serif" w:cs="Liberation Serif"/>
                <w:b/>
                <w:i/>
                <w:color w:val="000000" w:themeColor="text1"/>
              </w:rPr>
            </w:pPr>
            <w:proofErr w:type="spellStart"/>
            <w:r w:rsidRPr="00DF6CC9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>Флеганова</w:t>
            </w:r>
            <w:proofErr w:type="spellEnd"/>
            <w:r w:rsidRPr="00DF6CC9">
              <w:rPr>
                <w:rFonts w:ascii="Liberation Serif" w:hAnsi="Liberation Serif" w:cs="Liberation Serif"/>
                <w:b/>
                <w:i/>
                <w:color w:val="000000" w:themeColor="text1"/>
              </w:rPr>
              <w:t xml:space="preserve"> Татьяна Витальевна –</w:t>
            </w:r>
          </w:p>
          <w:p w:rsidR="00DD060A" w:rsidRPr="00DD060A" w:rsidRDefault="00FB55F9" w:rsidP="00FB55F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F6CC9">
              <w:rPr>
                <w:rFonts w:ascii="Liberation Serif" w:hAnsi="Liberation Serif" w:cs="Liberation Serif"/>
                <w:color w:val="000000" w:themeColor="text1"/>
              </w:rPr>
              <w:t>член Общественн</w:t>
            </w:r>
            <w:r>
              <w:rPr>
                <w:rFonts w:ascii="Liberation Serif" w:hAnsi="Liberation Serif" w:cs="Liberation Serif"/>
                <w:color w:val="000000" w:themeColor="text1"/>
              </w:rPr>
              <w:t>ой палаты Свердловской области</w:t>
            </w:r>
          </w:p>
        </w:tc>
      </w:tr>
      <w:tr w:rsidR="00265E64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265E64" w:rsidRDefault="00265E64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13.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05</w:t>
            </w:r>
            <w:r>
              <w:rPr>
                <w:rFonts w:ascii="Liberation Serif" w:hAnsi="Liberation Serif" w:cs="Liberation Serif"/>
                <w:color w:val="000000" w:themeColor="text1"/>
              </w:rPr>
              <w:t>–13.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20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265E64" w:rsidRDefault="00265E64" w:rsidP="00FB55F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Презентация проекта «Социальный кинотеатр» </w:t>
            </w:r>
          </w:p>
          <w:p w:rsidR="00265E64" w:rsidRPr="00265E64" w:rsidRDefault="00265E64" w:rsidP="00FB55F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i/>
                <w:lang w:eastAsia="en-US"/>
              </w:rPr>
            </w:pPr>
            <w:r w:rsidRPr="00265E64">
              <w:rPr>
                <w:rFonts w:ascii="Liberation Serif" w:hAnsi="Liberation Serif" w:cs="Liberation Serif"/>
                <w:b/>
                <w:i/>
                <w:lang w:eastAsia="en-US"/>
              </w:rPr>
              <w:t xml:space="preserve">Щербакова Эльмира </w:t>
            </w:r>
            <w:proofErr w:type="spellStart"/>
            <w:r w:rsidRPr="00265E64">
              <w:rPr>
                <w:rFonts w:ascii="Liberation Serif" w:hAnsi="Liberation Serif" w:cs="Liberation Serif"/>
                <w:b/>
                <w:i/>
                <w:lang w:eastAsia="en-US"/>
              </w:rPr>
              <w:t>Муратбековна</w:t>
            </w:r>
            <w:proofErr w:type="spellEnd"/>
            <w:r w:rsidRPr="00265E64">
              <w:rPr>
                <w:rFonts w:ascii="Liberation Serif" w:hAnsi="Liberation Serif" w:cs="Liberation Serif"/>
                <w:b/>
                <w:i/>
                <w:lang w:eastAsia="en-US"/>
              </w:rPr>
              <w:t xml:space="preserve"> –</w:t>
            </w:r>
          </w:p>
          <w:p w:rsidR="00265E64" w:rsidRDefault="00265E64" w:rsidP="00FB55F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Председатель комиссии по культуре Общественной палаты ЦФО, Президент Благотворительного Фонда социальных инициатив «Мир и гармония», креативный директор БФ «Культурные сезоны», генеральный продюсер проекта «театральная Россия» </w:t>
            </w:r>
          </w:p>
          <w:p w:rsidR="00406560" w:rsidRPr="00DD060A" w:rsidRDefault="00406560" w:rsidP="00FB55F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(по согласованию) </w:t>
            </w: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835F87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13.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20</w:t>
            </w:r>
            <w:r w:rsidR="00406560">
              <w:rPr>
                <w:rFonts w:ascii="Liberation Serif" w:hAnsi="Liberation Serif" w:cs="Liberation Serif"/>
                <w:color w:val="000000" w:themeColor="text1"/>
              </w:rPr>
              <w:t>–13.4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0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9D5706" w:rsidP="009D570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628C"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  <w:t>Обмен мнениями</w:t>
            </w:r>
          </w:p>
        </w:tc>
      </w:tr>
      <w:tr w:rsidR="009D5706" w:rsidRPr="00382C65" w:rsidTr="00FC58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24" w:type="pct"/>
            <w:gridSpan w:val="2"/>
            <w:shd w:val="clear" w:color="auto" w:fill="auto"/>
            <w:vAlign w:val="center"/>
          </w:tcPr>
          <w:p w:rsidR="009D5706" w:rsidRPr="005E628C" w:rsidRDefault="00835F87" w:rsidP="00523DDE">
            <w:pPr>
              <w:ind w:left="-108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13.</w:t>
            </w:r>
            <w:r w:rsidR="00406560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0</w:t>
            </w:r>
            <w:r w:rsidR="00406560">
              <w:rPr>
                <w:rFonts w:ascii="Liberation Serif" w:hAnsi="Liberation Serif" w:cs="Liberation Serif"/>
                <w:color w:val="000000" w:themeColor="text1"/>
              </w:rPr>
              <w:t>–13.</w:t>
            </w:r>
            <w:r w:rsidR="00523DDE">
              <w:rPr>
                <w:rFonts w:ascii="Liberation Serif" w:hAnsi="Liberation Serif" w:cs="Liberation Serif"/>
                <w:color w:val="000000" w:themeColor="text1"/>
              </w:rPr>
              <w:t>4</w:t>
            </w:r>
            <w:r w:rsidR="00406560">
              <w:rPr>
                <w:rFonts w:ascii="Liberation Serif" w:hAnsi="Liberation Serif" w:cs="Liberation Serif"/>
                <w:color w:val="000000" w:themeColor="text1"/>
              </w:rPr>
              <w:t>5</w:t>
            </w:r>
          </w:p>
        </w:tc>
        <w:tc>
          <w:tcPr>
            <w:tcW w:w="4276" w:type="pct"/>
            <w:gridSpan w:val="2"/>
            <w:shd w:val="clear" w:color="auto" w:fill="auto"/>
            <w:vAlign w:val="center"/>
          </w:tcPr>
          <w:p w:rsidR="009D5706" w:rsidRPr="005E628C" w:rsidRDefault="009D5706" w:rsidP="005E628C">
            <w:pPr>
              <w:pStyle w:val="4"/>
              <w:keepNext w:val="0"/>
              <w:widowContro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E628C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Подведение итогов заседания</w:t>
            </w:r>
          </w:p>
        </w:tc>
      </w:tr>
    </w:tbl>
    <w:p w:rsidR="00B83997" w:rsidRPr="00226D36" w:rsidRDefault="00B83997">
      <w:pPr>
        <w:rPr>
          <w:rFonts w:ascii="Liberation Serif" w:hAnsi="Liberation Serif" w:cs="Liberation Serif"/>
          <w:sz w:val="28"/>
          <w:szCs w:val="28"/>
        </w:rPr>
      </w:pPr>
    </w:p>
    <w:sectPr w:rsidR="00B83997" w:rsidRPr="00226D36" w:rsidSect="00F8228A">
      <w:headerReference w:type="default" r:id="rId8"/>
      <w:headerReference w:type="first" r:id="rId9"/>
      <w:pgSz w:w="11907" w:h="16839" w:code="9"/>
      <w:pgMar w:top="142" w:right="567" w:bottom="0" w:left="1418" w:header="720" w:footer="720" w:gutter="0"/>
      <w:paperSrc w:first="7" w:other="7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7DE" w:rsidRDefault="004E47DE" w:rsidP="0095564D">
      <w:r>
        <w:separator/>
      </w:r>
    </w:p>
  </w:endnote>
  <w:endnote w:type="continuationSeparator" w:id="0">
    <w:p w:rsidR="004E47DE" w:rsidRDefault="004E47DE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7DE" w:rsidRDefault="004E47DE" w:rsidP="0095564D">
      <w:r>
        <w:separator/>
      </w:r>
    </w:p>
  </w:footnote>
  <w:footnote w:type="continuationSeparator" w:id="0">
    <w:p w:rsidR="004E47DE" w:rsidRDefault="004E47DE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57124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F8228A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 w15:restartNumberingAfterBreak="0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01346"/>
    <w:multiLevelType w:val="hybridMultilevel"/>
    <w:tmpl w:val="52DA0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8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05B"/>
    <w:rsid w:val="000035E6"/>
    <w:rsid w:val="000053F8"/>
    <w:rsid w:val="00005801"/>
    <w:rsid w:val="00006519"/>
    <w:rsid w:val="00013688"/>
    <w:rsid w:val="00014CD0"/>
    <w:rsid w:val="00015AFC"/>
    <w:rsid w:val="00016BF4"/>
    <w:rsid w:val="00017033"/>
    <w:rsid w:val="0002317C"/>
    <w:rsid w:val="00030BA7"/>
    <w:rsid w:val="00032952"/>
    <w:rsid w:val="000361DD"/>
    <w:rsid w:val="000419A0"/>
    <w:rsid w:val="000433CB"/>
    <w:rsid w:val="00046279"/>
    <w:rsid w:val="00047451"/>
    <w:rsid w:val="00047667"/>
    <w:rsid w:val="000512E6"/>
    <w:rsid w:val="00052883"/>
    <w:rsid w:val="000539DD"/>
    <w:rsid w:val="00053BC3"/>
    <w:rsid w:val="00057E93"/>
    <w:rsid w:val="00062C39"/>
    <w:rsid w:val="0006341A"/>
    <w:rsid w:val="000643B5"/>
    <w:rsid w:val="00064B4B"/>
    <w:rsid w:val="000660A2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0F1A9D"/>
    <w:rsid w:val="000F6FEB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8A4"/>
    <w:rsid w:val="00132FB4"/>
    <w:rsid w:val="001355E1"/>
    <w:rsid w:val="001362FB"/>
    <w:rsid w:val="00137394"/>
    <w:rsid w:val="00154382"/>
    <w:rsid w:val="00154629"/>
    <w:rsid w:val="00155445"/>
    <w:rsid w:val="0015713A"/>
    <w:rsid w:val="00157FAF"/>
    <w:rsid w:val="00160520"/>
    <w:rsid w:val="00161F79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976D3"/>
    <w:rsid w:val="001A245C"/>
    <w:rsid w:val="001A6714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109"/>
    <w:rsid w:val="001C44D0"/>
    <w:rsid w:val="001C6689"/>
    <w:rsid w:val="001C7C7A"/>
    <w:rsid w:val="001D05F6"/>
    <w:rsid w:val="001D0BE9"/>
    <w:rsid w:val="001D2546"/>
    <w:rsid w:val="001D3EF2"/>
    <w:rsid w:val="001D625F"/>
    <w:rsid w:val="001D63BC"/>
    <w:rsid w:val="001D6C70"/>
    <w:rsid w:val="001E0F2A"/>
    <w:rsid w:val="001E434C"/>
    <w:rsid w:val="001E4B43"/>
    <w:rsid w:val="001E67EE"/>
    <w:rsid w:val="001E689E"/>
    <w:rsid w:val="001F199A"/>
    <w:rsid w:val="001F1FE6"/>
    <w:rsid w:val="002027C0"/>
    <w:rsid w:val="00203E5F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6D36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64ED2"/>
    <w:rsid w:val="00265E64"/>
    <w:rsid w:val="00266B86"/>
    <w:rsid w:val="00273608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527C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05B9"/>
    <w:rsid w:val="002E3D01"/>
    <w:rsid w:val="002E45B5"/>
    <w:rsid w:val="002F0DD3"/>
    <w:rsid w:val="002F2062"/>
    <w:rsid w:val="002F2A1A"/>
    <w:rsid w:val="002F323B"/>
    <w:rsid w:val="002F68B8"/>
    <w:rsid w:val="00300005"/>
    <w:rsid w:val="0030090B"/>
    <w:rsid w:val="0030318E"/>
    <w:rsid w:val="003033C1"/>
    <w:rsid w:val="00304B1F"/>
    <w:rsid w:val="0030686C"/>
    <w:rsid w:val="003111C9"/>
    <w:rsid w:val="00311605"/>
    <w:rsid w:val="00312E11"/>
    <w:rsid w:val="003140D2"/>
    <w:rsid w:val="003158A8"/>
    <w:rsid w:val="00317DDC"/>
    <w:rsid w:val="00320555"/>
    <w:rsid w:val="00320964"/>
    <w:rsid w:val="00321A34"/>
    <w:rsid w:val="00324E6B"/>
    <w:rsid w:val="003337D8"/>
    <w:rsid w:val="0033434C"/>
    <w:rsid w:val="003379B5"/>
    <w:rsid w:val="00337CAD"/>
    <w:rsid w:val="00337E37"/>
    <w:rsid w:val="00341401"/>
    <w:rsid w:val="003436BA"/>
    <w:rsid w:val="003443C4"/>
    <w:rsid w:val="00344459"/>
    <w:rsid w:val="00344ADC"/>
    <w:rsid w:val="003459FA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4E64"/>
    <w:rsid w:val="00365CDB"/>
    <w:rsid w:val="00371CE2"/>
    <w:rsid w:val="0037265D"/>
    <w:rsid w:val="00374013"/>
    <w:rsid w:val="00374DC8"/>
    <w:rsid w:val="00376FA5"/>
    <w:rsid w:val="0038197E"/>
    <w:rsid w:val="003829DB"/>
    <w:rsid w:val="00382C65"/>
    <w:rsid w:val="003836B6"/>
    <w:rsid w:val="003839D1"/>
    <w:rsid w:val="003908BA"/>
    <w:rsid w:val="003910E0"/>
    <w:rsid w:val="003916A8"/>
    <w:rsid w:val="00394847"/>
    <w:rsid w:val="003967E0"/>
    <w:rsid w:val="003A5762"/>
    <w:rsid w:val="003A6A3A"/>
    <w:rsid w:val="003B01EF"/>
    <w:rsid w:val="003B1F53"/>
    <w:rsid w:val="003B7221"/>
    <w:rsid w:val="003B7CCE"/>
    <w:rsid w:val="003C4EE8"/>
    <w:rsid w:val="003C6256"/>
    <w:rsid w:val="003D009E"/>
    <w:rsid w:val="003D0129"/>
    <w:rsid w:val="003D1B48"/>
    <w:rsid w:val="003D67CF"/>
    <w:rsid w:val="003D6AEB"/>
    <w:rsid w:val="003D6C27"/>
    <w:rsid w:val="003D6EF3"/>
    <w:rsid w:val="003E2C5F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560"/>
    <w:rsid w:val="00406D1D"/>
    <w:rsid w:val="00410712"/>
    <w:rsid w:val="00412DE1"/>
    <w:rsid w:val="004133F8"/>
    <w:rsid w:val="0041423E"/>
    <w:rsid w:val="00415F2A"/>
    <w:rsid w:val="00416E33"/>
    <w:rsid w:val="004179BE"/>
    <w:rsid w:val="00417E7F"/>
    <w:rsid w:val="0042113F"/>
    <w:rsid w:val="004240B5"/>
    <w:rsid w:val="00426BE7"/>
    <w:rsid w:val="0043129A"/>
    <w:rsid w:val="004315EC"/>
    <w:rsid w:val="0043237A"/>
    <w:rsid w:val="0043261D"/>
    <w:rsid w:val="00432FE5"/>
    <w:rsid w:val="0043372C"/>
    <w:rsid w:val="00434C1E"/>
    <w:rsid w:val="00437CBD"/>
    <w:rsid w:val="0044488F"/>
    <w:rsid w:val="004463E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668B9"/>
    <w:rsid w:val="00473C85"/>
    <w:rsid w:val="00476894"/>
    <w:rsid w:val="004811F1"/>
    <w:rsid w:val="004818D6"/>
    <w:rsid w:val="004837B5"/>
    <w:rsid w:val="0048491B"/>
    <w:rsid w:val="004867BB"/>
    <w:rsid w:val="00486C0C"/>
    <w:rsid w:val="0049090F"/>
    <w:rsid w:val="00491370"/>
    <w:rsid w:val="00495477"/>
    <w:rsid w:val="00495B7E"/>
    <w:rsid w:val="00496F2A"/>
    <w:rsid w:val="0049714F"/>
    <w:rsid w:val="00497B45"/>
    <w:rsid w:val="004A09BF"/>
    <w:rsid w:val="004A2250"/>
    <w:rsid w:val="004A2CF7"/>
    <w:rsid w:val="004A4AA8"/>
    <w:rsid w:val="004A4DD8"/>
    <w:rsid w:val="004A52DE"/>
    <w:rsid w:val="004B22BD"/>
    <w:rsid w:val="004B3A17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3ED2"/>
    <w:rsid w:val="004E47DE"/>
    <w:rsid w:val="004E5E63"/>
    <w:rsid w:val="004F044F"/>
    <w:rsid w:val="004F4A96"/>
    <w:rsid w:val="004F69A4"/>
    <w:rsid w:val="00504288"/>
    <w:rsid w:val="00507500"/>
    <w:rsid w:val="005132E7"/>
    <w:rsid w:val="00515B71"/>
    <w:rsid w:val="00521B8D"/>
    <w:rsid w:val="00523DDE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47E8B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77735"/>
    <w:rsid w:val="00581596"/>
    <w:rsid w:val="00583AC5"/>
    <w:rsid w:val="005840A2"/>
    <w:rsid w:val="00584539"/>
    <w:rsid w:val="005850BB"/>
    <w:rsid w:val="0058536B"/>
    <w:rsid w:val="005901B2"/>
    <w:rsid w:val="0059056F"/>
    <w:rsid w:val="005912C4"/>
    <w:rsid w:val="00592284"/>
    <w:rsid w:val="005925D6"/>
    <w:rsid w:val="0059744F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17C8"/>
    <w:rsid w:val="005C3033"/>
    <w:rsid w:val="005C348C"/>
    <w:rsid w:val="005C5B75"/>
    <w:rsid w:val="005C65BE"/>
    <w:rsid w:val="005C7244"/>
    <w:rsid w:val="005C7458"/>
    <w:rsid w:val="005C7494"/>
    <w:rsid w:val="005D2B6A"/>
    <w:rsid w:val="005D3C50"/>
    <w:rsid w:val="005D7F30"/>
    <w:rsid w:val="005E06E1"/>
    <w:rsid w:val="005E25F8"/>
    <w:rsid w:val="005E32EF"/>
    <w:rsid w:val="005E3F4A"/>
    <w:rsid w:val="005E4030"/>
    <w:rsid w:val="005E4DD4"/>
    <w:rsid w:val="005E5C34"/>
    <w:rsid w:val="005E628C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154A"/>
    <w:rsid w:val="00643DBB"/>
    <w:rsid w:val="006472A8"/>
    <w:rsid w:val="0064748E"/>
    <w:rsid w:val="006514BC"/>
    <w:rsid w:val="00651FB8"/>
    <w:rsid w:val="006526D4"/>
    <w:rsid w:val="0066289C"/>
    <w:rsid w:val="00662C18"/>
    <w:rsid w:val="006652D3"/>
    <w:rsid w:val="0067363A"/>
    <w:rsid w:val="00674CF5"/>
    <w:rsid w:val="00675177"/>
    <w:rsid w:val="0067648F"/>
    <w:rsid w:val="006800F0"/>
    <w:rsid w:val="00680F7A"/>
    <w:rsid w:val="006819BD"/>
    <w:rsid w:val="00683344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11FD"/>
    <w:rsid w:val="006E47BB"/>
    <w:rsid w:val="006E4B1C"/>
    <w:rsid w:val="006E5CD5"/>
    <w:rsid w:val="006E6918"/>
    <w:rsid w:val="006F0878"/>
    <w:rsid w:val="006F25A5"/>
    <w:rsid w:val="006F317F"/>
    <w:rsid w:val="006F355C"/>
    <w:rsid w:val="006F3B05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615A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65F"/>
    <w:rsid w:val="00793BEE"/>
    <w:rsid w:val="00795375"/>
    <w:rsid w:val="007A1F36"/>
    <w:rsid w:val="007A4EAC"/>
    <w:rsid w:val="007A5D28"/>
    <w:rsid w:val="007A5E21"/>
    <w:rsid w:val="007A7234"/>
    <w:rsid w:val="007B00D7"/>
    <w:rsid w:val="007B088C"/>
    <w:rsid w:val="007B2F9B"/>
    <w:rsid w:val="007C07C3"/>
    <w:rsid w:val="007C153C"/>
    <w:rsid w:val="007C49E5"/>
    <w:rsid w:val="007C4A08"/>
    <w:rsid w:val="007C6F0C"/>
    <w:rsid w:val="007D14EB"/>
    <w:rsid w:val="007D4F97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089A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35F87"/>
    <w:rsid w:val="008370FE"/>
    <w:rsid w:val="00840DD1"/>
    <w:rsid w:val="00842E51"/>
    <w:rsid w:val="008436E5"/>
    <w:rsid w:val="00843915"/>
    <w:rsid w:val="00846F8E"/>
    <w:rsid w:val="0085008C"/>
    <w:rsid w:val="00855123"/>
    <w:rsid w:val="0085607F"/>
    <w:rsid w:val="008574D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37AF"/>
    <w:rsid w:val="00885215"/>
    <w:rsid w:val="00893B98"/>
    <w:rsid w:val="008A12CA"/>
    <w:rsid w:val="008A3225"/>
    <w:rsid w:val="008A4794"/>
    <w:rsid w:val="008A61A4"/>
    <w:rsid w:val="008B4F9A"/>
    <w:rsid w:val="008B50C0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07735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3F5D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5706"/>
    <w:rsid w:val="009D72E3"/>
    <w:rsid w:val="009D75CE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25BE1"/>
    <w:rsid w:val="00A30AE5"/>
    <w:rsid w:val="00A3399E"/>
    <w:rsid w:val="00A37E31"/>
    <w:rsid w:val="00A43280"/>
    <w:rsid w:val="00A4448E"/>
    <w:rsid w:val="00A46053"/>
    <w:rsid w:val="00A53E5E"/>
    <w:rsid w:val="00A56942"/>
    <w:rsid w:val="00A56CCB"/>
    <w:rsid w:val="00A57718"/>
    <w:rsid w:val="00A63B52"/>
    <w:rsid w:val="00A65635"/>
    <w:rsid w:val="00A658B1"/>
    <w:rsid w:val="00A74FD7"/>
    <w:rsid w:val="00A77EF4"/>
    <w:rsid w:val="00A8443B"/>
    <w:rsid w:val="00A84E96"/>
    <w:rsid w:val="00A854A4"/>
    <w:rsid w:val="00A90E86"/>
    <w:rsid w:val="00A93CC6"/>
    <w:rsid w:val="00A96805"/>
    <w:rsid w:val="00A96E8A"/>
    <w:rsid w:val="00A973D0"/>
    <w:rsid w:val="00A97526"/>
    <w:rsid w:val="00AA0892"/>
    <w:rsid w:val="00AA3482"/>
    <w:rsid w:val="00AA38D3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C4ADB"/>
    <w:rsid w:val="00AC4C30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95D"/>
    <w:rsid w:val="00B15BEE"/>
    <w:rsid w:val="00B168AF"/>
    <w:rsid w:val="00B16A90"/>
    <w:rsid w:val="00B16C5E"/>
    <w:rsid w:val="00B24A0A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561F"/>
    <w:rsid w:val="00B468EB"/>
    <w:rsid w:val="00B520E8"/>
    <w:rsid w:val="00B53689"/>
    <w:rsid w:val="00B53CCF"/>
    <w:rsid w:val="00B5492D"/>
    <w:rsid w:val="00B565EC"/>
    <w:rsid w:val="00B616FC"/>
    <w:rsid w:val="00B617B5"/>
    <w:rsid w:val="00B6241A"/>
    <w:rsid w:val="00B6264D"/>
    <w:rsid w:val="00B64F8C"/>
    <w:rsid w:val="00B654EF"/>
    <w:rsid w:val="00B655C3"/>
    <w:rsid w:val="00B6665A"/>
    <w:rsid w:val="00B6690C"/>
    <w:rsid w:val="00B67265"/>
    <w:rsid w:val="00B71A0F"/>
    <w:rsid w:val="00B7402E"/>
    <w:rsid w:val="00B750D3"/>
    <w:rsid w:val="00B77B96"/>
    <w:rsid w:val="00B81C16"/>
    <w:rsid w:val="00B83997"/>
    <w:rsid w:val="00B841A3"/>
    <w:rsid w:val="00B8467E"/>
    <w:rsid w:val="00B85D32"/>
    <w:rsid w:val="00B87F99"/>
    <w:rsid w:val="00B90B0F"/>
    <w:rsid w:val="00B92A9B"/>
    <w:rsid w:val="00B95D49"/>
    <w:rsid w:val="00B95D51"/>
    <w:rsid w:val="00B9658C"/>
    <w:rsid w:val="00B974D3"/>
    <w:rsid w:val="00BA02C1"/>
    <w:rsid w:val="00BA041C"/>
    <w:rsid w:val="00BA05E2"/>
    <w:rsid w:val="00BA0C0E"/>
    <w:rsid w:val="00BA2E21"/>
    <w:rsid w:val="00BA3AC2"/>
    <w:rsid w:val="00BB0364"/>
    <w:rsid w:val="00BB107D"/>
    <w:rsid w:val="00BB1168"/>
    <w:rsid w:val="00BB1214"/>
    <w:rsid w:val="00BC55E3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48C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32C6"/>
    <w:rsid w:val="00C443F7"/>
    <w:rsid w:val="00C44D81"/>
    <w:rsid w:val="00C4636C"/>
    <w:rsid w:val="00C50498"/>
    <w:rsid w:val="00C55679"/>
    <w:rsid w:val="00C612EA"/>
    <w:rsid w:val="00C61FB4"/>
    <w:rsid w:val="00C7274E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B5F55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E7241"/>
    <w:rsid w:val="00CF0BF5"/>
    <w:rsid w:val="00CF18BE"/>
    <w:rsid w:val="00CF1F72"/>
    <w:rsid w:val="00CF27D9"/>
    <w:rsid w:val="00CF48B9"/>
    <w:rsid w:val="00D00D88"/>
    <w:rsid w:val="00D01025"/>
    <w:rsid w:val="00D05337"/>
    <w:rsid w:val="00D05585"/>
    <w:rsid w:val="00D055D6"/>
    <w:rsid w:val="00D10042"/>
    <w:rsid w:val="00D1646B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55E34"/>
    <w:rsid w:val="00D62B59"/>
    <w:rsid w:val="00D63A6F"/>
    <w:rsid w:val="00D6504A"/>
    <w:rsid w:val="00D70E9B"/>
    <w:rsid w:val="00D72619"/>
    <w:rsid w:val="00D76DFF"/>
    <w:rsid w:val="00D7723E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0BD"/>
    <w:rsid w:val="00DC462D"/>
    <w:rsid w:val="00DC5537"/>
    <w:rsid w:val="00DC7B03"/>
    <w:rsid w:val="00DD060A"/>
    <w:rsid w:val="00DD6022"/>
    <w:rsid w:val="00DD642E"/>
    <w:rsid w:val="00DD68D3"/>
    <w:rsid w:val="00DE1635"/>
    <w:rsid w:val="00DE4175"/>
    <w:rsid w:val="00DF0E34"/>
    <w:rsid w:val="00DF2E40"/>
    <w:rsid w:val="00DF42B9"/>
    <w:rsid w:val="00DF6C6F"/>
    <w:rsid w:val="00DF6CC9"/>
    <w:rsid w:val="00E00ADA"/>
    <w:rsid w:val="00E0268B"/>
    <w:rsid w:val="00E03535"/>
    <w:rsid w:val="00E04DB3"/>
    <w:rsid w:val="00E04F50"/>
    <w:rsid w:val="00E07182"/>
    <w:rsid w:val="00E16D8A"/>
    <w:rsid w:val="00E20FB0"/>
    <w:rsid w:val="00E21BE9"/>
    <w:rsid w:val="00E22984"/>
    <w:rsid w:val="00E24F33"/>
    <w:rsid w:val="00E25BE0"/>
    <w:rsid w:val="00E309F6"/>
    <w:rsid w:val="00E338FC"/>
    <w:rsid w:val="00E35C25"/>
    <w:rsid w:val="00E367EC"/>
    <w:rsid w:val="00E36DCB"/>
    <w:rsid w:val="00E4028F"/>
    <w:rsid w:val="00E43A4D"/>
    <w:rsid w:val="00E44FA6"/>
    <w:rsid w:val="00E46D29"/>
    <w:rsid w:val="00E477E1"/>
    <w:rsid w:val="00E50802"/>
    <w:rsid w:val="00E51A4A"/>
    <w:rsid w:val="00E56BF1"/>
    <w:rsid w:val="00E60214"/>
    <w:rsid w:val="00E61CEA"/>
    <w:rsid w:val="00E725C2"/>
    <w:rsid w:val="00E75202"/>
    <w:rsid w:val="00E80C32"/>
    <w:rsid w:val="00E82DCE"/>
    <w:rsid w:val="00E83527"/>
    <w:rsid w:val="00E90DBC"/>
    <w:rsid w:val="00E920EB"/>
    <w:rsid w:val="00E92339"/>
    <w:rsid w:val="00E924F9"/>
    <w:rsid w:val="00E956CD"/>
    <w:rsid w:val="00E967D4"/>
    <w:rsid w:val="00EA08B4"/>
    <w:rsid w:val="00EA12C9"/>
    <w:rsid w:val="00EA2A36"/>
    <w:rsid w:val="00EA2D9C"/>
    <w:rsid w:val="00EB1905"/>
    <w:rsid w:val="00EB2963"/>
    <w:rsid w:val="00EB4A16"/>
    <w:rsid w:val="00EB5B4C"/>
    <w:rsid w:val="00EB604C"/>
    <w:rsid w:val="00EC2E16"/>
    <w:rsid w:val="00EC3AB1"/>
    <w:rsid w:val="00EC40E8"/>
    <w:rsid w:val="00EC7D16"/>
    <w:rsid w:val="00ED18FA"/>
    <w:rsid w:val="00ED2CD9"/>
    <w:rsid w:val="00ED432E"/>
    <w:rsid w:val="00ED6FFE"/>
    <w:rsid w:val="00EE030D"/>
    <w:rsid w:val="00EE142E"/>
    <w:rsid w:val="00EE1EB7"/>
    <w:rsid w:val="00EE2521"/>
    <w:rsid w:val="00EE41EC"/>
    <w:rsid w:val="00EE46B4"/>
    <w:rsid w:val="00EE56EB"/>
    <w:rsid w:val="00EE6DE5"/>
    <w:rsid w:val="00EE731C"/>
    <w:rsid w:val="00EF0600"/>
    <w:rsid w:val="00EF1BA1"/>
    <w:rsid w:val="00EF2CC4"/>
    <w:rsid w:val="00EF405E"/>
    <w:rsid w:val="00EF555F"/>
    <w:rsid w:val="00EF5D67"/>
    <w:rsid w:val="00EF61EA"/>
    <w:rsid w:val="00EF79B9"/>
    <w:rsid w:val="00F015E1"/>
    <w:rsid w:val="00F0499C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37B74"/>
    <w:rsid w:val="00F4081F"/>
    <w:rsid w:val="00F42229"/>
    <w:rsid w:val="00F423BC"/>
    <w:rsid w:val="00F424F2"/>
    <w:rsid w:val="00F4609D"/>
    <w:rsid w:val="00F51E70"/>
    <w:rsid w:val="00F52F6D"/>
    <w:rsid w:val="00F53911"/>
    <w:rsid w:val="00F56BFC"/>
    <w:rsid w:val="00F62254"/>
    <w:rsid w:val="00F669BE"/>
    <w:rsid w:val="00F66B05"/>
    <w:rsid w:val="00F728FE"/>
    <w:rsid w:val="00F74C66"/>
    <w:rsid w:val="00F753BB"/>
    <w:rsid w:val="00F8008E"/>
    <w:rsid w:val="00F8096C"/>
    <w:rsid w:val="00F80EEC"/>
    <w:rsid w:val="00F8162F"/>
    <w:rsid w:val="00F818D9"/>
    <w:rsid w:val="00F8228A"/>
    <w:rsid w:val="00F86438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1B5B"/>
    <w:rsid w:val="00FB30DD"/>
    <w:rsid w:val="00FB41E3"/>
    <w:rsid w:val="00FB55F9"/>
    <w:rsid w:val="00FB600D"/>
    <w:rsid w:val="00FB60DA"/>
    <w:rsid w:val="00FB637A"/>
    <w:rsid w:val="00FC11EB"/>
    <w:rsid w:val="00FC45FC"/>
    <w:rsid w:val="00FC5885"/>
    <w:rsid w:val="00FC5F73"/>
    <w:rsid w:val="00FC6DA2"/>
    <w:rsid w:val="00FD3001"/>
    <w:rsid w:val="00FD7025"/>
    <w:rsid w:val="00FD72FC"/>
    <w:rsid w:val="00FD79B8"/>
    <w:rsid w:val="00FE30EE"/>
    <w:rsid w:val="00FE4976"/>
    <w:rsid w:val="00FE6CA2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85DEB-8DF8-4A68-983A-9A0901CB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Заголовок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65CFA-1CB5-45D5-83D8-B867430E4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Силиванова Е.В.</dc:creator>
  <cp:lastModifiedBy>Насирова Наталия Ивановна</cp:lastModifiedBy>
  <cp:revision>2</cp:revision>
  <cp:lastPrinted>2020-12-03T05:08:00Z</cp:lastPrinted>
  <dcterms:created xsi:type="dcterms:W3CDTF">2020-12-10T07:02:00Z</dcterms:created>
  <dcterms:modified xsi:type="dcterms:W3CDTF">2020-12-10T07:02:00Z</dcterms:modified>
</cp:coreProperties>
</file>