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B9" w:rsidRPr="002C14A2" w:rsidRDefault="00BC64B9" w:rsidP="0081692C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t>П</w:t>
      </w:r>
      <w:r w:rsidR="005A69E6" w:rsidRPr="002C14A2">
        <w:rPr>
          <w:b/>
          <w:sz w:val="26"/>
          <w:szCs w:val="26"/>
        </w:rPr>
        <w:t xml:space="preserve">ОРЯДОК </w:t>
      </w:r>
    </w:p>
    <w:p w:rsidR="0041423E" w:rsidRPr="002C14A2" w:rsidRDefault="0081692C" w:rsidP="00A177D8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t xml:space="preserve">проведения </w:t>
      </w:r>
      <w:r w:rsidR="00570608" w:rsidRPr="002C14A2">
        <w:rPr>
          <w:b/>
          <w:sz w:val="26"/>
          <w:szCs w:val="26"/>
        </w:rPr>
        <w:t>заседания Общественного совета Министерства социальной политики Свердловской области</w:t>
      </w:r>
    </w:p>
    <w:p w:rsidR="0081692C" w:rsidRPr="002C14A2" w:rsidRDefault="0081692C" w:rsidP="0081692C">
      <w:pPr>
        <w:jc w:val="center"/>
        <w:rPr>
          <w:sz w:val="26"/>
          <w:szCs w:val="26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344"/>
        <w:gridCol w:w="1666"/>
        <w:gridCol w:w="7520"/>
      </w:tblGrid>
      <w:tr w:rsidR="00BC64B9" w:rsidRPr="002C14A2" w:rsidTr="00605198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37424" w:rsidRPr="002C14A2" w:rsidRDefault="00870E4F" w:rsidP="00DA00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  <w:r w:rsidR="00473C85" w:rsidRPr="002C14A2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июня</w:t>
            </w:r>
            <w:r w:rsidR="0081692C" w:rsidRPr="002C14A2">
              <w:rPr>
                <w:b/>
                <w:sz w:val="26"/>
                <w:szCs w:val="26"/>
              </w:rPr>
              <w:t xml:space="preserve"> </w:t>
            </w:r>
            <w:r w:rsidR="007D7475" w:rsidRPr="002C14A2">
              <w:rPr>
                <w:b/>
                <w:sz w:val="26"/>
                <w:szCs w:val="26"/>
              </w:rPr>
              <w:t>201</w:t>
            </w:r>
            <w:r w:rsidR="00F90BFE" w:rsidRPr="002C14A2">
              <w:rPr>
                <w:b/>
                <w:sz w:val="26"/>
                <w:szCs w:val="26"/>
              </w:rPr>
              <w:t>7</w:t>
            </w:r>
            <w:r w:rsidR="007D7475" w:rsidRPr="002C14A2">
              <w:rPr>
                <w:b/>
                <w:sz w:val="26"/>
                <w:szCs w:val="26"/>
              </w:rPr>
              <w:t xml:space="preserve"> </w:t>
            </w:r>
            <w:r w:rsidR="00BC64B9" w:rsidRPr="002C14A2">
              <w:rPr>
                <w:b/>
                <w:sz w:val="26"/>
                <w:szCs w:val="26"/>
              </w:rPr>
              <w:t>года</w:t>
            </w:r>
          </w:p>
          <w:p w:rsidR="00BC64B9" w:rsidRPr="002C14A2" w:rsidRDefault="00537424" w:rsidP="00870E4F">
            <w:pPr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1</w:t>
            </w:r>
            <w:r w:rsidR="00870E4F">
              <w:rPr>
                <w:b/>
                <w:sz w:val="26"/>
                <w:szCs w:val="26"/>
              </w:rPr>
              <w:t>0</w:t>
            </w:r>
            <w:r w:rsidRPr="002C14A2">
              <w:rPr>
                <w:b/>
                <w:sz w:val="26"/>
                <w:szCs w:val="26"/>
              </w:rPr>
              <w:t>.00</w:t>
            </w:r>
            <w:r w:rsidR="00BC64B9" w:rsidRPr="002C14A2">
              <w:rPr>
                <w:b/>
                <w:sz w:val="26"/>
                <w:szCs w:val="26"/>
              </w:rPr>
              <w:t xml:space="preserve">         </w:t>
            </w:r>
            <w:r w:rsidR="0081692C" w:rsidRPr="002C14A2">
              <w:rPr>
                <w:b/>
                <w:sz w:val="26"/>
                <w:szCs w:val="26"/>
              </w:rPr>
              <w:t xml:space="preserve">                     </w:t>
            </w:r>
            <w:r w:rsidR="00BC64B9" w:rsidRPr="002C14A2">
              <w:rPr>
                <w:b/>
                <w:sz w:val="26"/>
                <w:szCs w:val="26"/>
              </w:rPr>
              <w:t xml:space="preserve">                                         </w:t>
            </w:r>
          </w:p>
        </w:tc>
        <w:tc>
          <w:tcPr>
            <w:tcW w:w="3508" w:type="pct"/>
            <w:shd w:val="clear" w:color="auto" w:fill="auto"/>
          </w:tcPr>
          <w:p w:rsidR="00BC64B9" w:rsidRPr="002C14A2" w:rsidRDefault="00570608" w:rsidP="00A90E86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ул. Большакова, д. 105</w:t>
            </w:r>
            <w:r w:rsidR="00A90E86" w:rsidRPr="002C14A2">
              <w:rPr>
                <w:b/>
                <w:sz w:val="26"/>
                <w:szCs w:val="26"/>
              </w:rPr>
              <w:t>, актовый зал</w:t>
            </w:r>
          </w:p>
        </w:tc>
      </w:tr>
      <w:tr w:rsidR="007C153C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C153C" w:rsidRPr="002C14A2" w:rsidRDefault="008B4F9A" w:rsidP="00BB0364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870E4F">
              <w:rPr>
                <w:color w:val="000000" w:themeColor="text1"/>
                <w:sz w:val="26"/>
                <w:szCs w:val="26"/>
              </w:rPr>
              <w:t>0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.00–</w:t>
            </w: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870E4F"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05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B92A9B" w:rsidRPr="002C14A2" w:rsidRDefault="0081692C" w:rsidP="00BB0364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Вступительное слово</w:t>
            </w:r>
          </w:p>
          <w:p w:rsidR="002259DD" w:rsidRPr="002C14A2" w:rsidRDefault="00A90E86" w:rsidP="00BB0364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A90E86" w:rsidRDefault="005A69E6" w:rsidP="00BB0364">
            <w:pPr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 xml:space="preserve">Председатель Общественного совета, </w:t>
            </w:r>
            <w:r w:rsidR="00A90E86" w:rsidRPr="002C14A2">
              <w:rPr>
                <w:sz w:val="26"/>
                <w:szCs w:val="26"/>
              </w:rPr>
              <w:t>Председатель правления Свердловского областного отделения Российского детского фонда</w:t>
            </w:r>
          </w:p>
          <w:p w:rsidR="00BB0364" w:rsidRPr="002C14A2" w:rsidRDefault="00BB0364" w:rsidP="00BB03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6152B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6152B" w:rsidRPr="002C14A2" w:rsidRDefault="003916A8" w:rsidP="00BB0364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870E4F"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05–</w:t>
            </w: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870E4F"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.1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6152B" w:rsidRPr="002C14A2" w:rsidRDefault="0056152B" w:rsidP="00BB0364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Приветственное слово</w:t>
            </w:r>
          </w:p>
          <w:p w:rsidR="0056152B" w:rsidRPr="002C14A2" w:rsidRDefault="00BE4118" w:rsidP="00BB0364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>
              <w:rPr>
                <w:b/>
                <w:i/>
                <w:color w:val="000000" w:themeColor="text1"/>
                <w:sz w:val="26"/>
                <w:szCs w:val="26"/>
              </w:rPr>
              <w:t>Злоказов Андрей Владимирович</w:t>
            </w:r>
            <w:r w:rsidR="00417E7F"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 </w:t>
            </w:r>
            <w:r w:rsidR="0056152B" w:rsidRPr="002C14A2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56152B" w:rsidRDefault="00BE4118" w:rsidP="00BB0364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</w:t>
            </w:r>
            <w:r w:rsidR="00DB6DD7">
              <w:rPr>
                <w:color w:val="000000" w:themeColor="text1"/>
                <w:sz w:val="26"/>
                <w:szCs w:val="26"/>
              </w:rPr>
              <w:t>инистр</w:t>
            </w:r>
            <w:r w:rsidR="0056152B" w:rsidRPr="002C14A2">
              <w:rPr>
                <w:color w:val="000000" w:themeColor="text1"/>
                <w:sz w:val="26"/>
                <w:szCs w:val="26"/>
              </w:rPr>
              <w:t xml:space="preserve"> социальной политики Свердловской области</w:t>
            </w:r>
          </w:p>
          <w:p w:rsidR="00BB0364" w:rsidRPr="002C14A2" w:rsidRDefault="00BB0364" w:rsidP="00BB03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BB0364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BB0364" w:rsidRPr="00BB0364" w:rsidRDefault="00BB0364" w:rsidP="00BB0364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lang w:val="en-US"/>
              </w:rPr>
              <w:t>10</w:t>
            </w:r>
            <w:r>
              <w:rPr>
                <w:color w:val="000000" w:themeColor="text1"/>
                <w:sz w:val="26"/>
                <w:szCs w:val="26"/>
              </w:rPr>
              <w:t>.10-10.20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BB0364" w:rsidRP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Награждение </w:t>
            </w:r>
          </w:p>
          <w:p w:rsidR="00BB0364" w:rsidRP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proofErr w:type="spellStart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>Ралдугин</w:t>
            </w:r>
            <w:proofErr w:type="spellEnd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 xml:space="preserve"> Владимир Степанович</w:t>
            </w:r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 </w:t>
            </w:r>
            <w:r w:rsidRPr="00BB0364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 xml:space="preserve">Председатель </w:t>
            </w:r>
            <w:proofErr w:type="gramStart"/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>Совет</w:t>
            </w:r>
            <w:r>
              <w:rPr>
                <w:rStyle w:val="af4"/>
                <w:b w:val="0"/>
                <w:color w:val="000000"/>
                <w:sz w:val="26"/>
                <w:szCs w:val="26"/>
              </w:rPr>
              <w:t>а</w:t>
            </w:r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 Свердловской областной общественной организации ветеранов органов внутренних дел</w:t>
            </w:r>
            <w:proofErr w:type="gramEnd"/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 и Внутренних войск</w:t>
            </w:r>
          </w:p>
          <w:p w:rsidR="00BB0364" w:rsidRPr="002C14A2" w:rsidRDefault="00BB0364" w:rsidP="00BB03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BB0364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BB0364" w:rsidRPr="00BB0364" w:rsidRDefault="00BB0364" w:rsidP="00BB0364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10.20-10.30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 xml:space="preserve">«О порядке </w:t>
            </w:r>
            <w:proofErr w:type="gramStart"/>
            <w:r>
              <w:rPr>
                <w:rStyle w:val="af4"/>
                <w:b w:val="0"/>
                <w:color w:val="000000"/>
                <w:sz w:val="26"/>
                <w:szCs w:val="26"/>
              </w:rPr>
              <w:t>формирования общественных советов областных исполнительных органов государственной власти Свердловской области</w:t>
            </w:r>
            <w:proofErr w:type="gramEnd"/>
            <w:r>
              <w:rPr>
                <w:rStyle w:val="af4"/>
                <w:b w:val="0"/>
                <w:color w:val="000000"/>
                <w:sz w:val="26"/>
                <w:szCs w:val="26"/>
              </w:rPr>
              <w:t>»</w:t>
            </w:r>
          </w:p>
          <w:p w:rsidR="00BB0364" w:rsidRP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proofErr w:type="spellStart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>Полыганов</w:t>
            </w:r>
            <w:proofErr w:type="spellEnd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 xml:space="preserve"> Сергей Владимирович</w:t>
            </w:r>
            <w:r>
              <w:rPr>
                <w:rStyle w:val="af4"/>
                <w:b w:val="0"/>
                <w:color w:val="000000"/>
                <w:sz w:val="26"/>
                <w:szCs w:val="26"/>
              </w:rPr>
              <w:t xml:space="preserve"> </w:t>
            </w:r>
            <w:r w:rsidRPr="00BB0364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>Член Общественной палаты Свердловской области</w:t>
            </w:r>
          </w:p>
          <w:p w:rsidR="00BB0364" w:rsidRPr="00BB0364" w:rsidRDefault="00BB0364" w:rsidP="00BB0364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</w:p>
        </w:tc>
      </w:tr>
      <w:tr w:rsidR="00296EC6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96EC6" w:rsidRPr="002C14A2" w:rsidRDefault="00296EC6" w:rsidP="00BB0364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70E4F">
              <w:rPr>
                <w:sz w:val="26"/>
                <w:szCs w:val="26"/>
              </w:rPr>
              <w:t>0.</w:t>
            </w:r>
            <w:r w:rsidR="00BB0364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-1</w:t>
            </w:r>
            <w:r w:rsidR="00870E4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35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96EC6" w:rsidRDefault="004B22BD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«Об утверждении положения об Общественном совете Министерства социальной политики Свердловской области»</w:t>
            </w:r>
          </w:p>
          <w:p w:rsidR="004B22BD" w:rsidRPr="002C14A2" w:rsidRDefault="004B22BD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Илларионова Анна Петровна –</w:t>
            </w:r>
          </w:p>
          <w:p w:rsidR="004B22BD" w:rsidRDefault="004B22BD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н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>ачальник организационно-аналитического отдела</w:t>
            </w:r>
          </w:p>
          <w:p w:rsidR="00BB0364" w:rsidRDefault="00BB036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6341E2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6341E2" w:rsidRPr="002C14A2" w:rsidRDefault="008B4F9A" w:rsidP="00BB0364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 w:rsidR="00870E4F"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35</w:t>
            </w:r>
            <w:r w:rsidR="00F90BFE" w:rsidRPr="002C14A2">
              <w:rPr>
                <w:sz w:val="26"/>
                <w:szCs w:val="26"/>
              </w:rPr>
              <w:t>–</w:t>
            </w:r>
            <w:r w:rsidRPr="002C14A2">
              <w:rPr>
                <w:sz w:val="26"/>
                <w:szCs w:val="26"/>
              </w:rPr>
              <w:t>1</w:t>
            </w:r>
            <w:r w:rsidR="00870E4F"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45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91673F" w:rsidRDefault="00F6225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</w:t>
            </w: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 Концепции 3-х уровневой системы социальной реабилитации</w:t>
            </w:r>
            <w:r>
              <w:rPr>
                <w:rFonts w:eastAsia="Calibri"/>
                <w:sz w:val="26"/>
                <w:szCs w:val="26"/>
                <w:lang w:eastAsia="en-US"/>
              </w:rPr>
              <w:t>»</w:t>
            </w: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F62254" w:rsidRDefault="00F6225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F62254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Онохова</w:t>
            </w:r>
            <w:proofErr w:type="spellEnd"/>
            <w:r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Татьяна Сергеевна</w:t>
            </w:r>
            <w:r w:rsidRPr="00F62254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–</w:t>
            </w:r>
          </w:p>
          <w:p w:rsidR="00296EC6" w:rsidRDefault="00F6225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директор государственного автономного учреждения Свердловской области «Областной </w:t>
            </w:r>
            <w:r>
              <w:rPr>
                <w:rFonts w:eastAsia="Calibri"/>
                <w:sz w:val="26"/>
                <w:szCs w:val="26"/>
                <w:lang w:eastAsia="en-US"/>
              </w:rPr>
              <w:t>центр реабилитации инвалидов»</w:t>
            </w:r>
          </w:p>
          <w:p w:rsidR="00BB0364" w:rsidRPr="002C14A2" w:rsidRDefault="00BB036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0A2CE4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0A2CE4" w:rsidRPr="002C14A2" w:rsidRDefault="000A2CE4" w:rsidP="00BB0364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 w:rsidR="00870E4F"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45</w:t>
            </w:r>
            <w:r w:rsidRPr="002C14A2">
              <w:rPr>
                <w:sz w:val="26"/>
                <w:szCs w:val="26"/>
              </w:rPr>
              <w:t>–1</w:t>
            </w:r>
            <w:r w:rsidR="00870E4F"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55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F62254" w:rsidRDefault="00F6225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</w:t>
            </w: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 проведении мониторинга соблюдения положений Конвен</w:t>
            </w:r>
            <w:r w:rsidR="0091673F">
              <w:rPr>
                <w:rFonts w:eastAsia="Calibri"/>
                <w:sz w:val="26"/>
                <w:szCs w:val="26"/>
                <w:lang w:eastAsia="en-US"/>
              </w:rPr>
              <w:t>ции о правах инвалидов</w:t>
            </w:r>
            <w:r>
              <w:rPr>
                <w:rFonts w:eastAsia="Calibri"/>
                <w:sz w:val="26"/>
                <w:szCs w:val="26"/>
                <w:lang w:eastAsia="en-US"/>
              </w:rPr>
              <w:t>»</w:t>
            </w:r>
          </w:p>
          <w:p w:rsidR="00F62254" w:rsidRPr="00744AB5" w:rsidRDefault="00F6225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proofErr w:type="spellStart"/>
            <w:r w:rsidRPr="00744AB5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Мишунин</w:t>
            </w:r>
            <w:proofErr w:type="spellEnd"/>
            <w:r w:rsidRPr="00744AB5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</w:t>
            </w:r>
            <w:r w:rsidR="00744AB5" w:rsidRPr="00744AB5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Евгений Анатольевич </w:t>
            </w:r>
            <w:r w:rsidRPr="00744AB5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– </w:t>
            </w:r>
          </w:p>
          <w:p w:rsidR="00225666" w:rsidRDefault="00F6225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F62254">
              <w:rPr>
                <w:rFonts w:eastAsia="Calibri"/>
                <w:sz w:val="26"/>
                <w:szCs w:val="26"/>
                <w:lang w:eastAsia="en-US"/>
              </w:rPr>
              <w:t>председатель Свердловской областной общественной организацией инвалидов и ветерано</w:t>
            </w:r>
            <w:r>
              <w:rPr>
                <w:rFonts w:eastAsia="Calibri"/>
                <w:sz w:val="26"/>
                <w:szCs w:val="26"/>
                <w:lang w:eastAsia="en-US"/>
              </w:rPr>
              <w:t>в военных конфликтов «Арсенал»</w:t>
            </w:r>
          </w:p>
          <w:p w:rsidR="00BB0364" w:rsidRPr="002C14A2" w:rsidRDefault="00BB0364" w:rsidP="00BB0364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F4609D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F4609D" w:rsidRPr="002C14A2" w:rsidRDefault="00296EC6" w:rsidP="00BB0364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70E4F">
              <w:rPr>
                <w:sz w:val="26"/>
                <w:szCs w:val="26"/>
              </w:rPr>
              <w:t>0</w:t>
            </w:r>
            <w:r w:rsidR="00F90BFE" w:rsidRPr="002C14A2"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55</w:t>
            </w:r>
            <w:r w:rsidR="00F90BFE" w:rsidRPr="002C14A2">
              <w:rPr>
                <w:sz w:val="26"/>
                <w:szCs w:val="26"/>
              </w:rPr>
              <w:t>–1</w:t>
            </w:r>
            <w:r w:rsidR="00BB0364">
              <w:rPr>
                <w:sz w:val="26"/>
                <w:szCs w:val="26"/>
              </w:rPr>
              <w:t>1</w:t>
            </w:r>
            <w:r w:rsidR="00F90BFE" w:rsidRPr="002C14A2">
              <w:rPr>
                <w:sz w:val="26"/>
                <w:szCs w:val="26"/>
              </w:rPr>
              <w:t>.</w:t>
            </w:r>
            <w:r w:rsidR="00BB0364">
              <w:rPr>
                <w:sz w:val="26"/>
                <w:szCs w:val="26"/>
              </w:rPr>
              <w:t>05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F4609D" w:rsidRPr="002C14A2" w:rsidRDefault="00F4609D" w:rsidP="00BB0364">
            <w:pPr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F4609D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F4609D" w:rsidRPr="002C14A2" w:rsidRDefault="00BB0364" w:rsidP="00BB0364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11.05</w:t>
            </w:r>
            <w:r w:rsidR="00F90BFE" w:rsidRPr="002C14A2">
              <w:rPr>
                <w:sz w:val="26"/>
                <w:szCs w:val="26"/>
              </w:rPr>
              <w:t>–1</w:t>
            </w:r>
            <w:r w:rsidR="00870E4F">
              <w:rPr>
                <w:sz w:val="26"/>
                <w:szCs w:val="26"/>
              </w:rPr>
              <w:t>1</w:t>
            </w:r>
            <w:r w:rsidR="00F90BFE"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F4609D" w:rsidRPr="002C14A2" w:rsidRDefault="00F4609D" w:rsidP="00BB0364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Подведение итогов заседания</w:t>
            </w:r>
          </w:p>
          <w:p w:rsidR="008B4F9A" w:rsidRPr="002C14A2" w:rsidRDefault="008B4F9A" w:rsidP="00BB0364">
            <w:pPr>
              <w:pStyle w:val="4"/>
              <w:widowContro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2C14A2">
              <w:rPr>
                <w:rFonts w:ascii="Times New Roman" w:hAnsi="Times New Roman"/>
                <w:i/>
                <w:sz w:val="26"/>
                <w:szCs w:val="26"/>
              </w:rPr>
              <w:t xml:space="preserve">Черкасова Марина Георгиевна – </w:t>
            </w:r>
          </w:p>
          <w:p w:rsidR="00F4609D" w:rsidRPr="002C14A2" w:rsidRDefault="008B4F9A" w:rsidP="00BB0364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570FD4" w:rsidRDefault="00570FD4" w:rsidP="00BB0364">
      <w:pPr>
        <w:rPr>
          <w:sz w:val="25"/>
          <w:szCs w:val="25"/>
        </w:rPr>
      </w:pPr>
    </w:p>
    <w:p w:rsidR="00217A2A" w:rsidRPr="002C14A2" w:rsidRDefault="00217A2A" w:rsidP="00217A2A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lastRenderedPageBreak/>
        <w:t xml:space="preserve">ПОРЯДОК </w:t>
      </w:r>
    </w:p>
    <w:p w:rsidR="00217A2A" w:rsidRPr="002C14A2" w:rsidRDefault="00217A2A" w:rsidP="00217A2A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t>проведения заседания Общественного совета Министерства социальной политики Свердловской области</w:t>
      </w:r>
    </w:p>
    <w:p w:rsidR="00217A2A" w:rsidRPr="002C14A2" w:rsidRDefault="00217A2A" w:rsidP="00217A2A">
      <w:pPr>
        <w:jc w:val="center"/>
        <w:rPr>
          <w:sz w:val="26"/>
          <w:szCs w:val="26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344"/>
        <w:gridCol w:w="1666"/>
        <w:gridCol w:w="7520"/>
      </w:tblGrid>
      <w:tr w:rsidR="00217A2A" w:rsidRPr="002C14A2" w:rsidTr="001B2087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217A2A" w:rsidRPr="002C14A2" w:rsidRDefault="00217A2A" w:rsidP="001B208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  <w:r w:rsidRPr="002C14A2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июня</w:t>
            </w:r>
            <w:r w:rsidRPr="002C14A2">
              <w:rPr>
                <w:b/>
                <w:sz w:val="26"/>
                <w:szCs w:val="26"/>
              </w:rPr>
              <w:t xml:space="preserve"> 2017 года</w:t>
            </w:r>
          </w:p>
          <w:p w:rsidR="00217A2A" w:rsidRPr="002C14A2" w:rsidRDefault="00217A2A" w:rsidP="001B2087">
            <w:pPr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0</w:t>
            </w:r>
            <w:r w:rsidRPr="002C14A2">
              <w:rPr>
                <w:b/>
                <w:sz w:val="26"/>
                <w:szCs w:val="26"/>
              </w:rPr>
              <w:t xml:space="preserve">.00                                                                       </w:t>
            </w:r>
          </w:p>
        </w:tc>
        <w:tc>
          <w:tcPr>
            <w:tcW w:w="3508" w:type="pct"/>
            <w:shd w:val="clear" w:color="auto" w:fill="auto"/>
          </w:tcPr>
          <w:p w:rsidR="00217A2A" w:rsidRPr="002C14A2" w:rsidRDefault="00217A2A" w:rsidP="001B2087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ул. Большакова, д. 105, актовый зал</w:t>
            </w: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.00–1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.05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Вступительное слово</w:t>
            </w:r>
          </w:p>
          <w:p w:rsidR="00217A2A" w:rsidRPr="002C14A2" w:rsidRDefault="00217A2A" w:rsidP="001B2087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217A2A" w:rsidRDefault="00217A2A" w:rsidP="001B2087">
            <w:pPr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  <w:p w:rsidR="00217A2A" w:rsidRPr="002C14A2" w:rsidRDefault="00217A2A" w:rsidP="001B208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.05–1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  <w:r w:rsidRPr="002C14A2">
              <w:rPr>
                <w:color w:val="000000" w:themeColor="text1"/>
                <w:sz w:val="26"/>
                <w:szCs w:val="26"/>
              </w:rPr>
              <w:t>.10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Приветственное слово</w:t>
            </w:r>
          </w:p>
          <w:p w:rsidR="00217A2A" w:rsidRPr="002C14A2" w:rsidRDefault="00217A2A" w:rsidP="001B2087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>
              <w:rPr>
                <w:b/>
                <w:i/>
                <w:color w:val="000000" w:themeColor="text1"/>
                <w:sz w:val="26"/>
                <w:szCs w:val="26"/>
              </w:rPr>
              <w:t>Злоказов Андрей Владимирович</w:t>
            </w: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 –</w:t>
            </w:r>
          </w:p>
          <w:p w:rsidR="00217A2A" w:rsidRDefault="00217A2A" w:rsidP="001B208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Министр</w:t>
            </w:r>
            <w:r w:rsidRPr="002C14A2">
              <w:rPr>
                <w:color w:val="000000" w:themeColor="text1"/>
                <w:sz w:val="26"/>
                <w:szCs w:val="26"/>
              </w:rPr>
              <w:t xml:space="preserve"> социальной политики Свердловской области</w:t>
            </w:r>
          </w:p>
          <w:p w:rsidR="00217A2A" w:rsidRPr="002C14A2" w:rsidRDefault="00217A2A" w:rsidP="001B208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BB0364" w:rsidRDefault="00217A2A" w:rsidP="001B2087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lang w:val="en-US"/>
              </w:rPr>
              <w:t>10</w:t>
            </w:r>
            <w:r>
              <w:rPr>
                <w:color w:val="000000" w:themeColor="text1"/>
                <w:sz w:val="26"/>
                <w:szCs w:val="26"/>
              </w:rPr>
              <w:t>.10-10.20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Pr="00BB0364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Награждение </w:t>
            </w:r>
          </w:p>
          <w:p w:rsidR="00217A2A" w:rsidRPr="00BB0364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proofErr w:type="spellStart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>Ралдугин</w:t>
            </w:r>
            <w:proofErr w:type="spellEnd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 xml:space="preserve"> Владимир Степанович</w:t>
            </w:r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 </w:t>
            </w:r>
            <w:r w:rsidRPr="00BB0364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217A2A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 xml:space="preserve">Председатель </w:t>
            </w:r>
            <w:proofErr w:type="gramStart"/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>Совет</w:t>
            </w:r>
            <w:r>
              <w:rPr>
                <w:rStyle w:val="af4"/>
                <w:b w:val="0"/>
                <w:color w:val="000000"/>
                <w:sz w:val="26"/>
                <w:szCs w:val="26"/>
              </w:rPr>
              <w:t>а</w:t>
            </w:r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 Свердловской областной общественной организации ветеранов органов внутренних дел</w:t>
            </w:r>
            <w:proofErr w:type="gramEnd"/>
            <w:r w:rsidRPr="00BB0364">
              <w:rPr>
                <w:rStyle w:val="af4"/>
                <w:b w:val="0"/>
                <w:color w:val="000000"/>
                <w:sz w:val="26"/>
                <w:szCs w:val="26"/>
              </w:rPr>
              <w:t xml:space="preserve"> и Внутренних войск</w:t>
            </w:r>
          </w:p>
          <w:p w:rsidR="00217A2A" w:rsidRPr="002C14A2" w:rsidRDefault="00217A2A" w:rsidP="001B208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BB0364" w:rsidRDefault="00217A2A" w:rsidP="001B2087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10.20-10.30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 xml:space="preserve">«О порядке </w:t>
            </w:r>
            <w:proofErr w:type="gramStart"/>
            <w:r>
              <w:rPr>
                <w:rStyle w:val="af4"/>
                <w:b w:val="0"/>
                <w:color w:val="000000"/>
                <w:sz w:val="26"/>
                <w:szCs w:val="26"/>
              </w:rPr>
              <w:t>формирования общественных советов областных исполнительных органов государственной власти Свердловской области</w:t>
            </w:r>
            <w:proofErr w:type="gramEnd"/>
            <w:r>
              <w:rPr>
                <w:rStyle w:val="af4"/>
                <w:b w:val="0"/>
                <w:color w:val="000000"/>
                <w:sz w:val="26"/>
                <w:szCs w:val="26"/>
              </w:rPr>
              <w:t>»</w:t>
            </w:r>
          </w:p>
          <w:p w:rsidR="00217A2A" w:rsidRPr="00BB0364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proofErr w:type="spellStart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>Полыганов</w:t>
            </w:r>
            <w:proofErr w:type="spellEnd"/>
            <w:r w:rsidRPr="00BB0364">
              <w:rPr>
                <w:rStyle w:val="af4"/>
                <w:i/>
                <w:color w:val="000000"/>
                <w:sz w:val="26"/>
                <w:szCs w:val="26"/>
              </w:rPr>
              <w:t xml:space="preserve"> Сергей Владимирович</w:t>
            </w:r>
            <w:r>
              <w:rPr>
                <w:rStyle w:val="af4"/>
                <w:b w:val="0"/>
                <w:color w:val="000000"/>
                <w:sz w:val="26"/>
                <w:szCs w:val="26"/>
              </w:rPr>
              <w:t xml:space="preserve"> </w:t>
            </w:r>
            <w:r w:rsidRPr="00BB0364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217A2A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>Член Общественной палаты Свердловской области</w:t>
            </w:r>
          </w:p>
          <w:p w:rsidR="00217A2A" w:rsidRPr="00BB0364" w:rsidRDefault="00217A2A" w:rsidP="001B2087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10.30-10.35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«Об утверждении положения об Общественном совете Министерства социальной политики Свердловской области»</w:t>
            </w:r>
          </w:p>
          <w:p w:rsidR="00217A2A" w:rsidRPr="002C14A2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Илларионова Анна Петровна –</w:t>
            </w:r>
          </w:p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н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>ачальник организационно-аналитического отдела</w:t>
            </w:r>
          </w:p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35</w:t>
            </w:r>
            <w:r w:rsidRPr="002C14A2">
              <w:rPr>
                <w:sz w:val="26"/>
                <w:szCs w:val="26"/>
              </w:rPr>
              <w:t>–1</w:t>
            </w:r>
            <w:r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</w:t>
            </w: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 Концепции 3-х уровневой системы социальной реабилитации</w:t>
            </w:r>
            <w:r>
              <w:rPr>
                <w:rFonts w:eastAsia="Calibri"/>
                <w:sz w:val="26"/>
                <w:szCs w:val="26"/>
                <w:lang w:eastAsia="en-US"/>
              </w:rPr>
              <w:t>»</w:t>
            </w: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F62254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Онохова</w:t>
            </w:r>
            <w:proofErr w:type="spellEnd"/>
            <w:r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Татьяна Сергеевна</w:t>
            </w:r>
            <w:r w:rsidRPr="00F62254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–</w:t>
            </w:r>
          </w:p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директор государственного автономного учреждения Свердловской области «Областной </w:t>
            </w:r>
            <w:r>
              <w:rPr>
                <w:rFonts w:eastAsia="Calibri"/>
                <w:sz w:val="26"/>
                <w:szCs w:val="26"/>
                <w:lang w:eastAsia="en-US"/>
              </w:rPr>
              <w:t>центр реабилитации инвалидов»</w:t>
            </w:r>
          </w:p>
          <w:p w:rsidR="00217A2A" w:rsidRPr="002C14A2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45</w:t>
            </w:r>
            <w:r w:rsidRPr="002C14A2">
              <w:rPr>
                <w:sz w:val="26"/>
                <w:szCs w:val="26"/>
              </w:rPr>
              <w:t>–1</w:t>
            </w:r>
            <w:r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</w:t>
            </w:r>
            <w:r w:rsidRPr="00F62254">
              <w:rPr>
                <w:rFonts w:eastAsia="Calibri"/>
                <w:sz w:val="26"/>
                <w:szCs w:val="26"/>
                <w:lang w:eastAsia="en-US"/>
              </w:rPr>
              <w:t xml:space="preserve"> проведении мониторинга соблюдения положений Конвен</w:t>
            </w:r>
            <w:r>
              <w:rPr>
                <w:rFonts w:eastAsia="Calibri"/>
                <w:sz w:val="26"/>
                <w:szCs w:val="26"/>
                <w:lang w:eastAsia="en-US"/>
              </w:rPr>
              <w:t>ции о правах инвалидов»</w:t>
            </w:r>
          </w:p>
          <w:p w:rsidR="00217A2A" w:rsidRPr="00744AB5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proofErr w:type="spellStart"/>
            <w:r w:rsidRPr="00744AB5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Мишунин</w:t>
            </w:r>
            <w:proofErr w:type="spellEnd"/>
            <w:r w:rsidRPr="00744AB5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Евгений Анатольевич – </w:t>
            </w:r>
          </w:p>
          <w:p w:rsidR="00217A2A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F62254">
              <w:rPr>
                <w:rFonts w:eastAsia="Calibri"/>
                <w:sz w:val="26"/>
                <w:szCs w:val="26"/>
                <w:lang w:eastAsia="en-US"/>
              </w:rPr>
              <w:t>председатель Свердловской областной общественной организацией инвалидов и ветерано</w:t>
            </w:r>
            <w:r>
              <w:rPr>
                <w:rFonts w:eastAsia="Calibri"/>
                <w:sz w:val="26"/>
                <w:szCs w:val="26"/>
                <w:lang w:eastAsia="en-US"/>
              </w:rPr>
              <w:t>в военных конфликтов «Арсенал»</w:t>
            </w:r>
          </w:p>
          <w:p w:rsidR="00217A2A" w:rsidRPr="002C14A2" w:rsidRDefault="00217A2A" w:rsidP="001B2087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55</w:t>
            </w:r>
            <w:r w:rsidRPr="002C14A2">
              <w:rPr>
                <w:sz w:val="26"/>
                <w:szCs w:val="26"/>
              </w:rPr>
              <w:t>–1</w:t>
            </w:r>
            <w:r>
              <w:rPr>
                <w:sz w:val="26"/>
                <w:szCs w:val="26"/>
              </w:rPr>
              <w:t>1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217A2A" w:rsidRPr="002C14A2" w:rsidTr="001B2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11.05</w:t>
            </w:r>
            <w:r w:rsidRPr="002C14A2">
              <w:rPr>
                <w:sz w:val="26"/>
                <w:szCs w:val="26"/>
              </w:rPr>
              <w:t>–1</w:t>
            </w:r>
            <w:r>
              <w:rPr>
                <w:sz w:val="26"/>
                <w:szCs w:val="26"/>
              </w:rPr>
              <w:t>1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17A2A" w:rsidRPr="002C14A2" w:rsidRDefault="00217A2A" w:rsidP="001B2087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Подведение итогов заседания</w:t>
            </w:r>
          </w:p>
          <w:p w:rsidR="00217A2A" w:rsidRPr="002C14A2" w:rsidRDefault="00217A2A" w:rsidP="001B2087">
            <w:pPr>
              <w:pStyle w:val="4"/>
              <w:widowContro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2C14A2">
              <w:rPr>
                <w:rFonts w:ascii="Times New Roman" w:hAnsi="Times New Roman"/>
                <w:i/>
                <w:sz w:val="26"/>
                <w:szCs w:val="26"/>
              </w:rPr>
              <w:t xml:space="preserve">Черкасова Марина Георгиевна – </w:t>
            </w:r>
          </w:p>
          <w:p w:rsidR="00217A2A" w:rsidRPr="002C14A2" w:rsidRDefault="00217A2A" w:rsidP="001B2087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217A2A" w:rsidRPr="00B95D51" w:rsidRDefault="00217A2A" w:rsidP="00BB0364">
      <w:pPr>
        <w:rPr>
          <w:sz w:val="25"/>
          <w:szCs w:val="25"/>
        </w:rPr>
      </w:pPr>
      <w:bookmarkStart w:id="0" w:name="_GoBack"/>
      <w:bookmarkEnd w:id="0"/>
    </w:p>
    <w:sectPr w:rsidR="00217A2A" w:rsidRPr="00B95D51" w:rsidSect="00605198">
      <w:pgSz w:w="11907" w:h="16840"/>
      <w:pgMar w:top="1134" w:right="567" w:bottom="1134" w:left="1418" w:header="720" w:footer="720" w:gutter="0"/>
      <w:paperSrc w:first="15" w:other="15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41C" w:rsidRDefault="00BA041C" w:rsidP="0095564D">
      <w:r>
        <w:separator/>
      </w:r>
    </w:p>
  </w:endnote>
  <w:endnote w:type="continuationSeparator" w:id="0">
    <w:p w:rsidR="00BA041C" w:rsidRDefault="00BA041C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41C" w:rsidRDefault="00BA041C" w:rsidP="0095564D">
      <w:r>
        <w:separator/>
      </w:r>
    </w:p>
  </w:footnote>
  <w:footnote w:type="continuationSeparator" w:id="0">
    <w:p w:rsidR="00BA041C" w:rsidRDefault="00BA041C" w:rsidP="00955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2952"/>
    <w:rsid w:val="000361DD"/>
    <w:rsid w:val="000433CB"/>
    <w:rsid w:val="00046279"/>
    <w:rsid w:val="00047451"/>
    <w:rsid w:val="000512E6"/>
    <w:rsid w:val="00052883"/>
    <w:rsid w:val="00053BC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20DA"/>
    <w:rsid w:val="000E6747"/>
    <w:rsid w:val="000F0D62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FAF"/>
    <w:rsid w:val="00160520"/>
    <w:rsid w:val="0016395B"/>
    <w:rsid w:val="00166974"/>
    <w:rsid w:val="001669BC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7C7A"/>
    <w:rsid w:val="001D05F6"/>
    <w:rsid w:val="001D2546"/>
    <w:rsid w:val="001D3EF2"/>
    <w:rsid w:val="001D625F"/>
    <w:rsid w:val="001D63BC"/>
    <w:rsid w:val="001D6C70"/>
    <w:rsid w:val="001E0F2A"/>
    <w:rsid w:val="001E4B43"/>
    <w:rsid w:val="001E67EE"/>
    <w:rsid w:val="001E689E"/>
    <w:rsid w:val="001F199A"/>
    <w:rsid w:val="001F1FE6"/>
    <w:rsid w:val="002027C0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B6C"/>
    <w:rsid w:val="00257020"/>
    <w:rsid w:val="002738B6"/>
    <w:rsid w:val="002814A7"/>
    <w:rsid w:val="00281D3A"/>
    <w:rsid w:val="00281FB3"/>
    <w:rsid w:val="00283070"/>
    <w:rsid w:val="00285804"/>
    <w:rsid w:val="00285A3D"/>
    <w:rsid w:val="002926D1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323B"/>
    <w:rsid w:val="002F68B8"/>
    <w:rsid w:val="00300005"/>
    <w:rsid w:val="0030090B"/>
    <w:rsid w:val="0030318E"/>
    <w:rsid w:val="003033C1"/>
    <w:rsid w:val="003111C9"/>
    <w:rsid w:val="00311605"/>
    <w:rsid w:val="00312E11"/>
    <w:rsid w:val="00317DDC"/>
    <w:rsid w:val="00320555"/>
    <w:rsid w:val="00320964"/>
    <w:rsid w:val="00321A34"/>
    <w:rsid w:val="0033434C"/>
    <w:rsid w:val="00337CAD"/>
    <w:rsid w:val="00341401"/>
    <w:rsid w:val="003436BA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265D"/>
    <w:rsid w:val="00374013"/>
    <w:rsid w:val="00374DC8"/>
    <w:rsid w:val="00376FA5"/>
    <w:rsid w:val="0038197E"/>
    <w:rsid w:val="003836B6"/>
    <w:rsid w:val="003908BA"/>
    <w:rsid w:val="003910E0"/>
    <w:rsid w:val="003916A8"/>
    <w:rsid w:val="00394847"/>
    <w:rsid w:val="003967E0"/>
    <w:rsid w:val="003A6A3A"/>
    <w:rsid w:val="003B01EF"/>
    <w:rsid w:val="003B1F53"/>
    <w:rsid w:val="003B7CCE"/>
    <w:rsid w:val="003C4EE8"/>
    <w:rsid w:val="003C6256"/>
    <w:rsid w:val="003D0129"/>
    <w:rsid w:val="003D1B48"/>
    <w:rsid w:val="003D67CF"/>
    <w:rsid w:val="003D6AEB"/>
    <w:rsid w:val="003D6EF3"/>
    <w:rsid w:val="003E7C87"/>
    <w:rsid w:val="003E7F3C"/>
    <w:rsid w:val="003F0C6D"/>
    <w:rsid w:val="003F3528"/>
    <w:rsid w:val="003F56C2"/>
    <w:rsid w:val="00400FF8"/>
    <w:rsid w:val="00401516"/>
    <w:rsid w:val="00402409"/>
    <w:rsid w:val="004043F1"/>
    <w:rsid w:val="00405415"/>
    <w:rsid w:val="00405D89"/>
    <w:rsid w:val="00406D1D"/>
    <w:rsid w:val="00410712"/>
    <w:rsid w:val="0041423E"/>
    <w:rsid w:val="00415F2A"/>
    <w:rsid w:val="00416E33"/>
    <w:rsid w:val="004179BE"/>
    <w:rsid w:val="00417E7F"/>
    <w:rsid w:val="0042113F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73C85"/>
    <w:rsid w:val="00476894"/>
    <w:rsid w:val="004811F1"/>
    <w:rsid w:val="004818D6"/>
    <w:rsid w:val="0048491B"/>
    <w:rsid w:val="004867BB"/>
    <w:rsid w:val="00491370"/>
    <w:rsid w:val="00495477"/>
    <w:rsid w:val="004A09BF"/>
    <w:rsid w:val="004A2250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500D"/>
    <w:rsid w:val="004D5C53"/>
    <w:rsid w:val="004E2D0A"/>
    <w:rsid w:val="004E5E63"/>
    <w:rsid w:val="004F044F"/>
    <w:rsid w:val="004F4A96"/>
    <w:rsid w:val="004F69A4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3AC5"/>
    <w:rsid w:val="005840A2"/>
    <w:rsid w:val="00584539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61D"/>
    <w:rsid w:val="005C04F2"/>
    <w:rsid w:val="005C348C"/>
    <w:rsid w:val="005C65BE"/>
    <w:rsid w:val="005C7244"/>
    <w:rsid w:val="005C7458"/>
    <w:rsid w:val="005D2B6A"/>
    <w:rsid w:val="005D3C50"/>
    <w:rsid w:val="005D7F30"/>
    <w:rsid w:val="005E25F8"/>
    <w:rsid w:val="005E32EF"/>
    <w:rsid w:val="005E4030"/>
    <w:rsid w:val="005E4DD4"/>
    <w:rsid w:val="005E5C34"/>
    <w:rsid w:val="005E7A6F"/>
    <w:rsid w:val="00603D22"/>
    <w:rsid w:val="00604565"/>
    <w:rsid w:val="00605198"/>
    <w:rsid w:val="0060692E"/>
    <w:rsid w:val="00607874"/>
    <w:rsid w:val="00607DB0"/>
    <w:rsid w:val="00607E42"/>
    <w:rsid w:val="00611FAB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5EFB"/>
    <w:rsid w:val="00686645"/>
    <w:rsid w:val="006870AC"/>
    <w:rsid w:val="006905D1"/>
    <w:rsid w:val="006919F7"/>
    <w:rsid w:val="006A0294"/>
    <w:rsid w:val="006A3E29"/>
    <w:rsid w:val="006A69A5"/>
    <w:rsid w:val="006B1C6D"/>
    <w:rsid w:val="006B798C"/>
    <w:rsid w:val="006C5737"/>
    <w:rsid w:val="006C64FC"/>
    <w:rsid w:val="006C79EA"/>
    <w:rsid w:val="006D1DF1"/>
    <w:rsid w:val="006D4D77"/>
    <w:rsid w:val="006D7F68"/>
    <w:rsid w:val="006E47BB"/>
    <w:rsid w:val="006E4B1C"/>
    <w:rsid w:val="006E5CD5"/>
    <w:rsid w:val="006F0878"/>
    <w:rsid w:val="006F25A5"/>
    <w:rsid w:val="006F317F"/>
    <w:rsid w:val="006F355C"/>
    <w:rsid w:val="006F69CD"/>
    <w:rsid w:val="006F78ED"/>
    <w:rsid w:val="0070346D"/>
    <w:rsid w:val="00706FF6"/>
    <w:rsid w:val="0071011D"/>
    <w:rsid w:val="00713283"/>
    <w:rsid w:val="00714E38"/>
    <w:rsid w:val="00721AF6"/>
    <w:rsid w:val="00724624"/>
    <w:rsid w:val="007250A2"/>
    <w:rsid w:val="00726534"/>
    <w:rsid w:val="00726A66"/>
    <w:rsid w:val="00730A28"/>
    <w:rsid w:val="00733FB3"/>
    <w:rsid w:val="00734F9A"/>
    <w:rsid w:val="00736463"/>
    <w:rsid w:val="0073721B"/>
    <w:rsid w:val="00737931"/>
    <w:rsid w:val="00744AB5"/>
    <w:rsid w:val="00747AEA"/>
    <w:rsid w:val="0075167F"/>
    <w:rsid w:val="00755B35"/>
    <w:rsid w:val="007567DA"/>
    <w:rsid w:val="00757558"/>
    <w:rsid w:val="007642BB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7234"/>
    <w:rsid w:val="007B00D7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1DEF"/>
    <w:rsid w:val="00811FDD"/>
    <w:rsid w:val="00815E1B"/>
    <w:rsid w:val="0081692C"/>
    <w:rsid w:val="008208D1"/>
    <w:rsid w:val="00820B56"/>
    <w:rsid w:val="008214A9"/>
    <w:rsid w:val="00821A43"/>
    <w:rsid w:val="008225F2"/>
    <w:rsid w:val="00824D52"/>
    <w:rsid w:val="0082567D"/>
    <w:rsid w:val="0082596D"/>
    <w:rsid w:val="00831994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35AE"/>
    <w:rsid w:val="008C3CCA"/>
    <w:rsid w:val="008C7C69"/>
    <w:rsid w:val="008D1A01"/>
    <w:rsid w:val="008E4604"/>
    <w:rsid w:val="008E67B9"/>
    <w:rsid w:val="008E7C41"/>
    <w:rsid w:val="008F26AD"/>
    <w:rsid w:val="008F3ED4"/>
    <w:rsid w:val="008F5E2F"/>
    <w:rsid w:val="008F6CBC"/>
    <w:rsid w:val="00900AB1"/>
    <w:rsid w:val="00901B1C"/>
    <w:rsid w:val="0090333F"/>
    <w:rsid w:val="00904E82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5AD9"/>
    <w:rsid w:val="009A6659"/>
    <w:rsid w:val="009A7086"/>
    <w:rsid w:val="009B6DCB"/>
    <w:rsid w:val="009B7ECA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808"/>
    <w:rsid w:val="00A2194B"/>
    <w:rsid w:val="00A23FD0"/>
    <w:rsid w:val="00A30AE5"/>
    <w:rsid w:val="00A3399E"/>
    <w:rsid w:val="00A37E31"/>
    <w:rsid w:val="00A43280"/>
    <w:rsid w:val="00A4448E"/>
    <w:rsid w:val="00A46053"/>
    <w:rsid w:val="00A56942"/>
    <w:rsid w:val="00A56CCB"/>
    <w:rsid w:val="00A63B52"/>
    <w:rsid w:val="00A65635"/>
    <w:rsid w:val="00A658B1"/>
    <w:rsid w:val="00A74FD7"/>
    <w:rsid w:val="00A84E96"/>
    <w:rsid w:val="00A90E86"/>
    <w:rsid w:val="00A96805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BEE"/>
    <w:rsid w:val="00B168AF"/>
    <w:rsid w:val="00B16A90"/>
    <w:rsid w:val="00B16C5E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68EB"/>
    <w:rsid w:val="00B520E8"/>
    <w:rsid w:val="00B53689"/>
    <w:rsid w:val="00B53CCF"/>
    <w:rsid w:val="00B5492D"/>
    <w:rsid w:val="00B565EC"/>
    <w:rsid w:val="00B617B5"/>
    <w:rsid w:val="00B6241A"/>
    <w:rsid w:val="00B6264D"/>
    <w:rsid w:val="00B64F8C"/>
    <w:rsid w:val="00B654EF"/>
    <w:rsid w:val="00B655C3"/>
    <w:rsid w:val="00B6665A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B0364"/>
    <w:rsid w:val="00BB1214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43F7"/>
    <w:rsid w:val="00C44D81"/>
    <w:rsid w:val="00C4636C"/>
    <w:rsid w:val="00C50498"/>
    <w:rsid w:val="00C55679"/>
    <w:rsid w:val="00C612EA"/>
    <w:rsid w:val="00C61FB4"/>
    <w:rsid w:val="00C72B52"/>
    <w:rsid w:val="00C75D6B"/>
    <w:rsid w:val="00C76220"/>
    <w:rsid w:val="00C80262"/>
    <w:rsid w:val="00C812C3"/>
    <w:rsid w:val="00C85284"/>
    <w:rsid w:val="00C8572A"/>
    <w:rsid w:val="00C94942"/>
    <w:rsid w:val="00CA4AA9"/>
    <w:rsid w:val="00CA68AF"/>
    <w:rsid w:val="00CA71B9"/>
    <w:rsid w:val="00CB2007"/>
    <w:rsid w:val="00CB3C29"/>
    <w:rsid w:val="00CB5C8F"/>
    <w:rsid w:val="00CC0325"/>
    <w:rsid w:val="00CC0933"/>
    <w:rsid w:val="00CC1898"/>
    <w:rsid w:val="00CC2AB4"/>
    <w:rsid w:val="00CC3213"/>
    <w:rsid w:val="00CC33A0"/>
    <w:rsid w:val="00CC41EF"/>
    <w:rsid w:val="00CC429D"/>
    <w:rsid w:val="00CD0232"/>
    <w:rsid w:val="00CD05DC"/>
    <w:rsid w:val="00CD0AEB"/>
    <w:rsid w:val="00CF0BF5"/>
    <w:rsid w:val="00CF1F72"/>
    <w:rsid w:val="00D00D88"/>
    <w:rsid w:val="00D01025"/>
    <w:rsid w:val="00D05585"/>
    <w:rsid w:val="00D169DA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62D"/>
    <w:rsid w:val="00DC5537"/>
    <w:rsid w:val="00DC7B03"/>
    <w:rsid w:val="00DD642E"/>
    <w:rsid w:val="00DD68D3"/>
    <w:rsid w:val="00DE1635"/>
    <w:rsid w:val="00DF2E40"/>
    <w:rsid w:val="00DF6C6F"/>
    <w:rsid w:val="00E00ADA"/>
    <w:rsid w:val="00E0268B"/>
    <w:rsid w:val="00E03535"/>
    <w:rsid w:val="00E04DB3"/>
    <w:rsid w:val="00E04F50"/>
    <w:rsid w:val="00E07182"/>
    <w:rsid w:val="00E22984"/>
    <w:rsid w:val="00E24F33"/>
    <w:rsid w:val="00E25BE0"/>
    <w:rsid w:val="00E309F6"/>
    <w:rsid w:val="00E338FC"/>
    <w:rsid w:val="00E35C25"/>
    <w:rsid w:val="00E36DCB"/>
    <w:rsid w:val="00E4028F"/>
    <w:rsid w:val="00E44FA6"/>
    <w:rsid w:val="00E46D29"/>
    <w:rsid w:val="00E477E1"/>
    <w:rsid w:val="00E50802"/>
    <w:rsid w:val="00E56BF1"/>
    <w:rsid w:val="00E61CEA"/>
    <w:rsid w:val="00E725C2"/>
    <w:rsid w:val="00E75202"/>
    <w:rsid w:val="00E80C32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B1905"/>
    <w:rsid w:val="00EB2963"/>
    <w:rsid w:val="00EB4A16"/>
    <w:rsid w:val="00EB604C"/>
    <w:rsid w:val="00EC2E16"/>
    <w:rsid w:val="00EC3AB1"/>
    <w:rsid w:val="00EC40E8"/>
    <w:rsid w:val="00EC7D16"/>
    <w:rsid w:val="00ED432E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555F"/>
    <w:rsid w:val="00EF5D67"/>
    <w:rsid w:val="00EF61EA"/>
    <w:rsid w:val="00EF79B9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424F2"/>
    <w:rsid w:val="00F4609D"/>
    <w:rsid w:val="00F51E70"/>
    <w:rsid w:val="00F53911"/>
    <w:rsid w:val="00F56BFC"/>
    <w:rsid w:val="00F62254"/>
    <w:rsid w:val="00F66B05"/>
    <w:rsid w:val="00F728FE"/>
    <w:rsid w:val="00F74C66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600D"/>
    <w:rsid w:val="00FB60DA"/>
    <w:rsid w:val="00FB637A"/>
    <w:rsid w:val="00FC11EB"/>
    <w:rsid w:val="00FC45FC"/>
    <w:rsid w:val="00FC5F73"/>
    <w:rsid w:val="00FD3001"/>
    <w:rsid w:val="00FD7025"/>
    <w:rsid w:val="00FD79B8"/>
    <w:rsid w:val="00FE30EE"/>
    <w:rsid w:val="00FE4976"/>
    <w:rsid w:val="00FE7CCC"/>
    <w:rsid w:val="00FE7DF8"/>
    <w:rsid w:val="00FF07A8"/>
    <w:rsid w:val="00FF2C08"/>
    <w:rsid w:val="00FF3BED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D6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D6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3B1A9-AFF1-4DA8-AD22-A9DE50B1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Вершинина Камилла Игоревна</cp:lastModifiedBy>
  <cp:revision>4</cp:revision>
  <cp:lastPrinted>2017-06-08T09:57:00Z</cp:lastPrinted>
  <dcterms:created xsi:type="dcterms:W3CDTF">2017-06-07T05:43:00Z</dcterms:created>
  <dcterms:modified xsi:type="dcterms:W3CDTF">2017-06-08T09:57:00Z</dcterms:modified>
</cp:coreProperties>
</file>